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EF3C8" w14:textId="77777777" w:rsidR="0018115C" w:rsidRPr="000769F1" w:rsidRDefault="0018115C" w:rsidP="0018115C">
      <w:pPr>
        <w:spacing w:after="120" w:line="240" w:lineRule="auto"/>
        <w:ind w:left="7788"/>
        <w:jc w:val="both"/>
        <w:rPr>
          <w:rFonts w:ascii="Times New Roman" w:eastAsia="Calibri" w:hAnsi="Times New Roman" w:cs="Times New Roman"/>
          <w:i/>
          <w:sz w:val="24"/>
          <w:szCs w:val="24"/>
        </w:rPr>
      </w:pPr>
      <w:proofErr w:type="spellStart"/>
      <w:r w:rsidRPr="000769F1">
        <w:rPr>
          <w:rFonts w:ascii="Times New Roman" w:eastAsia="Calibri" w:hAnsi="Times New Roman" w:cs="Times New Roman"/>
          <w:i/>
          <w:sz w:val="24"/>
          <w:szCs w:val="24"/>
        </w:rPr>
        <w:t>Образец</w:t>
      </w:r>
      <w:proofErr w:type="spellEnd"/>
      <w:r w:rsidRPr="000769F1">
        <w:rPr>
          <w:rFonts w:ascii="Times New Roman" w:eastAsia="Calibri" w:hAnsi="Times New Roman" w:cs="Times New Roman"/>
          <w:i/>
          <w:sz w:val="24"/>
          <w:szCs w:val="24"/>
        </w:rPr>
        <w:t xml:space="preserve"> </w:t>
      </w:r>
    </w:p>
    <w:p w14:paraId="5A9AFDEC" w14:textId="77777777" w:rsidR="0018115C" w:rsidRPr="000769F1" w:rsidRDefault="0018115C" w:rsidP="0018115C">
      <w:pPr>
        <w:spacing w:before="240" w:after="60"/>
        <w:ind w:right="70"/>
        <w:jc w:val="center"/>
        <w:outlineLvl w:val="4"/>
        <w:rPr>
          <w:rFonts w:ascii="Times New Roman" w:eastAsia="Calibri" w:hAnsi="Times New Roman" w:cs="Times New Roman"/>
          <w:b/>
          <w:bCs/>
          <w:iCs/>
          <w:sz w:val="28"/>
          <w:szCs w:val="28"/>
        </w:rPr>
      </w:pPr>
      <w:r w:rsidRPr="000769F1">
        <w:rPr>
          <w:rFonts w:ascii="Times New Roman" w:eastAsia="Calibri" w:hAnsi="Times New Roman" w:cs="Times New Roman"/>
          <w:b/>
          <w:bCs/>
          <w:iCs/>
          <w:sz w:val="28"/>
          <w:szCs w:val="28"/>
        </w:rPr>
        <w:t>ТЕХНИЧЕСКО ПРЕДЛОЖЕНИЕ</w:t>
      </w:r>
    </w:p>
    <w:p w14:paraId="070C3566" w14:textId="2496797B" w:rsidR="0018115C" w:rsidRPr="000769F1" w:rsidRDefault="00991C3D" w:rsidP="0018115C">
      <w:pPr>
        <w:spacing w:before="240" w:after="60"/>
        <w:ind w:right="70"/>
        <w:jc w:val="center"/>
        <w:outlineLvl w:val="4"/>
        <w:rPr>
          <w:rFonts w:ascii="Times New Roman" w:eastAsia="Calibri" w:hAnsi="Times New Roman" w:cs="Times New Roman"/>
          <w:b/>
          <w:bCs/>
          <w:iCs/>
        </w:rPr>
      </w:pPr>
      <w:r w:rsidRPr="000769F1">
        <w:rPr>
          <w:rFonts w:ascii="Times New Roman" w:eastAsia="Calibri" w:hAnsi="Times New Roman" w:cs="Times New Roman"/>
          <w:noProof/>
          <w:lang w:val="bg-BG"/>
        </w:rPr>
        <w:tab/>
      </w:r>
      <w:r w:rsidR="0018115C" w:rsidRPr="000769F1">
        <w:rPr>
          <w:rFonts w:ascii="Times New Roman" w:eastAsia="Calibri" w:hAnsi="Times New Roman" w:cs="Times New Roman"/>
          <w:noProof/>
        </w:rPr>
        <w:t>за участие в публично състезание по Закона за обществените поръчки за възлагане</w:t>
      </w:r>
      <w:r w:rsidR="002D1A8E" w:rsidRPr="000769F1">
        <w:rPr>
          <w:rFonts w:ascii="Times New Roman" w:eastAsia="Calibri" w:hAnsi="Times New Roman" w:cs="Times New Roman"/>
          <w:noProof/>
          <w:lang w:val="bg-BG"/>
        </w:rPr>
        <w:t xml:space="preserve"> </w:t>
      </w:r>
      <w:r w:rsidR="0018115C" w:rsidRPr="000769F1">
        <w:rPr>
          <w:rFonts w:ascii="Times New Roman" w:eastAsia="Calibri" w:hAnsi="Times New Roman" w:cs="Times New Roman"/>
          <w:noProof/>
        </w:rPr>
        <w:t xml:space="preserve">на </w:t>
      </w:r>
      <w:r w:rsidRPr="000769F1">
        <w:rPr>
          <w:rFonts w:ascii="Times New Roman" w:eastAsia="Calibri" w:hAnsi="Times New Roman" w:cs="Times New Roman"/>
          <w:noProof/>
          <w:lang w:val="bg-BG"/>
        </w:rPr>
        <w:t xml:space="preserve">  </w:t>
      </w:r>
      <w:r w:rsidRPr="000769F1">
        <w:rPr>
          <w:rFonts w:ascii="Times New Roman" w:eastAsia="Calibri" w:hAnsi="Times New Roman" w:cs="Times New Roman"/>
          <w:noProof/>
          <w:lang w:val="bg-BG"/>
        </w:rPr>
        <w:tab/>
      </w:r>
      <w:r w:rsidR="0018115C" w:rsidRPr="000769F1">
        <w:rPr>
          <w:rFonts w:ascii="Times New Roman" w:eastAsia="Calibri" w:hAnsi="Times New Roman" w:cs="Times New Roman"/>
          <w:noProof/>
        </w:rPr>
        <w:t>обществена поръчка с предмет:</w:t>
      </w:r>
      <w:r w:rsidR="000769F1" w:rsidRPr="000769F1">
        <w:rPr>
          <w:rFonts w:ascii="Times New Roman" w:eastAsia="MS ??" w:hAnsi="Times New Roman" w:cs="Times New Roman"/>
          <w:lang w:eastAsia="bg-BG"/>
        </w:rPr>
        <w:t xml:space="preserve"> </w:t>
      </w:r>
      <w:r w:rsidR="000769F1" w:rsidRPr="000769F1">
        <w:rPr>
          <w:rFonts w:ascii="Times New Roman" w:eastAsia="MS ??" w:hAnsi="Times New Roman" w:cs="Times New Roman"/>
          <w:lang w:val="bg-BG" w:eastAsia="bg-BG"/>
        </w:rPr>
        <w:t>„</w:t>
      </w:r>
      <w:r w:rsidR="000769F1" w:rsidRPr="000769F1">
        <w:rPr>
          <w:rFonts w:ascii="Times New Roman" w:eastAsia="MS ??" w:hAnsi="Times New Roman" w:cs="Times New Roman"/>
          <w:b/>
          <w:bCs/>
          <w:lang w:val="bg-BG" w:eastAsia="bg-BG"/>
        </w:rPr>
        <w:t>Отпечатване и</w:t>
      </w:r>
      <w:r w:rsidR="0018115C" w:rsidRPr="000769F1">
        <w:rPr>
          <w:rFonts w:ascii="Times New Roman" w:eastAsia="MS ??" w:hAnsi="Times New Roman" w:cs="Times New Roman"/>
          <w:b/>
          <w:bCs/>
          <w:lang w:eastAsia="bg-BG"/>
        </w:rPr>
        <w:t xml:space="preserve"> </w:t>
      </w:r>
      <w:proofErr w:type="spellStart"/>
      <w:r w:rsidR="0018115C" w:rsidRPr="000769F1">
        <w:rPr>
          <w:rFonts w:ascii="Times New Roman" w:eastAsia="MS ??" w:hAnsi="Times New Roman" w:cs="Times New Roman"/>
          <w:b/>
          <w:bCs/>
          <w:lang w:eastAsia="bg-BG"/>
        </w:rPr>
        <w:t>доставка</w:t>
      </w:r>
      <w:proofErr w:type="spellEnd"/>
      <w:r w:rsidR="0018115C" w:rsidRPr="000769F1">
        <w:rPr>
          <w:rFonts w:ascii="Times New Roman" w:eastAsia="MS ??" w:hAnsi="Times New Roman" w:cs="Times New Roman"/>
          <w:b/>
          <w:bCs/>
          <w:lang w:eastAsia="bg-BG"/>
        </w:rPr>
        <w:t xml:space="preserve"> </w:t>
      </w:r>
      <w:proofErr w:type="spellStart"/>
      <w:r w:rsidR="0018115C" w:rsidRPr="000769F1">
        <w:rPr>
          <w:rFonts w:ascii="Times New Roman" w:eastAsia="MS ??" w:hAnsi="Times New Roman" w:cs="Times New Roman"/>
          <w:b/>
          <w:bCs/>
          <w:lang w:eastAsia="bg-BG"/>
        </w:rPr>
        <w:t>на</w:t>
      </w:r>
      <w:proofErr w:type="spellEnd"/>
      <w:r w:rsidR="0018115C" w:rsidRPr="000769F1">
        <w:rPr>
          <w:rFonts w:ascii="Times New Roman" w:eastAsia="MS ??" w:hAnsi="Times New Roman" w:cs="Times New Roman"/>
          <w:b/>
          <w:bCs/>
          <w:lang w:eastAsia="bg-BG"/>
        </w:rPr>
        <w:t xml:space="preserve"> </w:t>
      </w:r>
      <w:proofErr w:type="spellStart"/>
      <w:r w:rsidR="0018115C" w:rsidRPr="000769F1">
        <w:rPr>
          <w:rFonts w:ascii="Times New Roman" w:eastAsia="MS ??" w:hAnsi="Times New Roman" w:cs="Times New Roman"/>
          <w:b/>
          <w:bCs/>
          <w:lang w:eastAsia="bg-BG"/>
        </w:rPr>
        <w:t>рекламни</w:t>
      </w:r>
      <w:proofErr w:type="spellEnd"/>
      <w:r w:rsidR="0018115C" w:rsidRPr="000769F1">
        <w:rPr>
          <w:rFonts w:ascii="Times New Roman" w:eastAsia="MS ??" w:hAnsi="Times New Roman" w:cs="Times New Roman"/>
          <w:b/>
          <w:bCs/>
          <w:lang w:eastAsia="bg-BG"/>
        </w:rPr>
        <w:t xml:space="preserve"> </w:t>
      </w:r>
      <w:proofErr w:type="spellStart"/>
      <w:r w:rsidR="0018115C" w:rsidRPr="000769F1">
        <w:rPr>
          <w:rFonts w:ascii="Times New Roman" w:eastAsia="MS ??" w:hAnsi="Times New Roman" w:cs="Times New Roman"/>
          <w:b/>
          <w:bCs/>
          <w:lang w:eastAsia="bg-BG"/>
        </w:rPr>
        <w:t>материали</w:t>
      </w:r>
      <w:proofErr w:type="spellEnd"/>
      <w:r w:rsidR="0018115C" w:rsidRPr="000769F1">
        <w:rPr>
          <w:rFonts w:ascii="Times New Roman" w:eastAsia="MS ??" w:hAnsi="Times New Roman" w:cs="Times New Roman"/>
          <w:lang w:eastAsia="bg-BG"/>
        </w:rPr>
        <w:t>”</w:t>
      </w:r>
    </w:p>
    <w:p w14:paraId="005AA66D" w14:textId="77777777" w:rsidR="000769F1" w:rsidRPr="000769F1" w:rsidRDefault="000769F1" w:rsidP="000769F1">
      <w:pPr>
        <w:spacing w:after="120"/>
        <w:jc w:val="both"/>
        <w:rPr>
          <w:rFonts w:ascii="Times New Roman" w:eastAsia="MS ??" w:hAnsi="Times New Roman" w:cs="Times New Roman"/>
          <w:b/>
          <w:lang w:eastAsia="bg-BG"/>
        </w:rPr>
      </w:pPr>
    </w:p>
    <w:p w14:paraId="4B20DD2E" w14:textId="77777777" w:rsidR="0018115C" w:rsidRPr="000769F1" w:rsidRDefault="0018115C" w:rsidP="0018115C">
      <w:pPr>
        <w:ind w:right="70"/>
        <w:rPr>
          <w:rFonts w:ascii="Times New Roman" w:eastAsia="Calibri" w:hAnsi="Times New Roman" w:cs="Times New Roman"/>
          <w:noProof/>
        </w:rPr>
      </w:pPr>
      <w:r w:rsidRPr="000769F1">
        <w:rPr>
          <w:rFonts w:ascii="Times New Roman" w:eastAsia="Calibri" w:hAnsi="Times New Roman" w:cs="Times New Roman"/>
          <w:noProof/>
        </w:rPr>
        <w:t>от......................................................................................................................................................</w:t>
      </w:r>
    </w:p>
    <w:p w14:paraId="46D2132A" w14:textId="77777777" w:rsidR="0018115C" w:rsidRPr="000769F1" w:rsidRDefault="0058419C" w:rsidP="0018115C">
      <w:pPr>
        <w:tabs>
          <w:tab w:val="left" w:pos="709"/>
        </w:tabs>
        <w:spacing w:after="120"/>
        <w:jc w:val="both"/>
        <w:rPr>
          <w:rFonts w:ascii="Times New Roman" w:hAnsi="Times New Roman" w:cs="Times New Roman"/>
          <w:lang w:eastAsia="pl-PL"/>
        </w:rPr>
      </w:pPr>
      <w:r w:rsidRPr="000769F1">
        <w:rPr>
          <w:rFonts w:ascii="Times New Roman" w:hAnsi="Times New Roman" w:cs="Times New Roman"/>
          <w:lang w:val="bg-BG" w:eastAsia="pl-PL"/>
        </w:rPr>
        <w:tab/>
      </w:r>
      <w:r w:rsidRPr="000769F1">
        <w:rPr>
          <w:rFonts w:ascii="Times New Roman" w:hAnsi="Times New Roman" w:cs="Times New Roman"/>
          <w:lang w:val="bg-BG" w:eastAsia="pl-PL"/>
        </w:rPr>
        <w:tab/>
      </w:r>
      <w:r w:rsidRPr="000769F1">
        <w:rPr>
          <w:rFonts w:ascii="Times New Roman" w:hAnsi="Times New Roman" w:cs="Times New Roman"/>
          <w:lang w:val="bg-BG" w:eastAsia="pl-PL"/>
        </w:rPr>
        <w:tab/>
      </w:r>
      <w:r w:rsidRPr="000769F1">
        <w:rPr>
          <w:rFonts w:ascii="Times New Roman" w:hAnsi="Times New Roman" w:cs="Times New Roman"/>
          <w:lang w:val="bg-BG" w:eastAsia="pl-PL"/>
        </w:rPr>
        <w:tab/>
      </w:r>
      <w:r w:rsidRPr="000769F1">
        <w:rPr>
          <w:rFonts w:ascii="Times New Roman" w:hAnsi="Times New Roman" w:cs="Times New Roman"/>
          <w:lang w:val="bg-BG" w:eastAsia="pl-PL"/>
        </w:rPr>
        <w:tab/>
      </w:r>
      <w:r w:rsidR="0018115C" w:rsidRPr="000769F1">
        <w:rPr>
          <w:rFonts w:ascii="Times New Roman" w:hAnsi="Times New Roman" w:cs="Times New Roman"/>
          <w:lang w:eastAsia="pl-PL"/>
        </w:rPr>
        <w:t>[</w:t>
      </w:r>
      <w:proofErr w:type="spellStart"/>
      <w:r w:rsidR="0018115C" w:rsidRPr="000769F1">
        <w:rPr>
          <w:rFonts w:ascii="Times New Roman" w:hAnsi="Times New Roman" w:cs="Times New Roman"/>
          <w:i/>
          <w:iCs/>
          <w:lang w:eastAsia="pl-PL"/>
        </w:rPr>
        <w:t>наименование</w:t>
      </w:r>
      <w:proofErr w:type="spellEnd"/>
      <w:r w:rsidR="0018115C" w:rsidRPr="000769F1">
        <w:rPr>
          <w:rFonts w:ascii="Times New Roman" w:hAnsi="Times New Roman" w:cs="Times New Roman"/>
          <w:i/>
          <w:iCs/>
          <w:lang w:eastAsia="pl-PL"/>
        </w:rPr>
        <w:t xml:space="preserve"> </w:t>
      </w:r>
      <w:proofErr w:type="spellStart"/>
      <w:r w:rsidR="0018115C" w:rsidRPr="000769F1">
        <w:rPr>
          <w:rFonts w:ascii="Times New Roman" w:hAnsi="Times New Roman" w:cs="Times New Roman"/>
          <w:i/>
          <w:iCs/>
          <w:lang w:eastAsia="pl-PL"/>
        </w:rPr>
        <w:t>на</w:t>
      </w:r>
      <w:proofErr w:type="spellEnd"/>
      <w:r w:rsidR="0018115C" w:rsidRPr="000769F1">
        <w:rPr>
          <w:rFonts w:ascii="Times New Roman" w:hAnsi="Times New Roman" w:cs="Times New Roman"/>
          <w:i/>
          <w:iCs/>
          <w:lang w:eastAsia="pl-PL"/>
        </w:rPr>
        <w:t xml:space="preserve"> </w:t>
      </w:r>
      <w:proofErr w:type="spellStart"/>
      <w:r w:rsidR="0018115C" w:rsidRPr="000769F1">
        <w:rPr>
          <w:rFonts w:ascii="Times New Roman" w:hAnsi="Times New Roman" w:cs="Times New Roman"/>
          <w:i/>
          <w:iCs/>
          <w:lang w:eastAsia="pl-PL"/>
        </w:rPr>
        <w:t>участника</w:t>
      </w:r>
      <w:proofErr w:type="spellEnd"/>
      <w:r w:rsidR="001A79B8" w:rsidRPr="000769F1">
        <w:rPr>
          <w:rFonts w:ascii="Times New Roman" w:hAnsi="Times New Roman" w:cs="Times New Roman"/>
          <w:i/>
          <w:iCs/>
          <w:lang w:val="bg-BG" w:eastAsia="pl-PL"/>
        </w:rPr>
        <w:t>, ЕИК/БУЛСТАТ</w:t>
      </w:r>
      <w:r w:rsidR="0018115C" w:rsidRPr="000769F1">
        <w:rPr>
          <w:rFonts w:ascii="Times New Roman" w:hAnsi="Times New Roman" w:cs="Times New Roman"/>
          <w:lang w:eastAsia="pl-PL"/>
        </w:rPr>
        <w:t>]</w:t>
      </w:r>
      <w:r w:rsidRPr="000769F1">
        <w:rPr>
          <w:rFonts w:ascii="Times New Roman" w:hAnsi="Times New Roman" w:cs="Times New Roman"/>
          <w:lang w:val="bg-BG" w:eastAsia="pl-PL"/>
        </w:rPr>
        <w:t xml:space="preserve"> </w:t>
      </w:r>
    </w:p>
    <w:p w14:paraId="043609DA" w14:textId="363BDF0D" w:rsidR="0018115C" w:rsidRPr="000769F1" w:rsidRDefault="0018115C" w:rsidP="0018115C">
      <w:pPr>
        <w:spacing w:after="120"/>
        <w:jc w:val="both"/>
        <w:rPr>
          <w:rFonts w:ascii="Times New Roman" w:eastAsia="Calibri" w:hAnsi="Times New Roman" w:cs="Times New Roman"/>
          <w:b/>
          <w:i/>
          <w:noProof/>
        </w:rPr>
      </w:pPr>
      <w:r w:rsidRPr="000769F1">
        <w:rPr>
          <w:rFonts w:ascii="Times New Roman" w:eastAsia="Calibri" w:hAnsi="Times New Roman" w:cs="Times New Roman"/>
          <w:noProof/>
        </w:rPr>
        <w:tab/>
        <w:t>След запознаване с документацията за участие в публично състезание по Закона за обществените поръчки за възлагане на обществена поръчка с предмет: „</w:t>
      </w:r>
      <w:r w:rsidR="009056C2" w:rsidRPr="000769F1">
        <w:rPr>
          <w:rFonts w:ascii="Times New Roman" w:eastAsia="Calibri" w:hAnsi="Times New Roman" w:cs="Times New Roman"/>
          <w:noProof/>
          <w:lang w:val="bg-BG"/>
        </w:rPr>
        <w:t>Отпечатване</w:t>
      </w:r>
      <w:r w:rsidRPr="000769F1">
        <w:rPr>
          <w:rFonts w:ascii="Times New Roman" w:eastAsia="MS ??" w:hAnsi="Times New Roman" w:cs="Times New Roman"/>
          <w:lang w:eastAsia="bg-BG"/>
        </w:rPr>
        <w:t xml:space="preserve"> и </w:t>
      </w:r>
      <w:proofErr w:type="spellStart"/>
      <w:r w:rsidRPr="000769F1">
        <w:rPr>
          <w:rFonts w:ascii="Times New Roman" w:eastAsia="MS ??" w:hAnsi="Times New Roman" w:cs="Times New Roman"/>
          <w:lang w:eastAsia="bg-BG"/>
        </w:rPr>
        <w:t>доставка</w:t>
      </w:r>
      <w:proofErr w:type="spellEnd"/>
      <w:r w:rsidRPr="000769F1">
        <w:rPr>
          <w:rFonts w:ascii="Times New Roman" w:eastAsia="MS ??" w:hAnsi="Times New Roman" w:cs="Times New Roman"/>
          <w:lang w:eastAsia="bg-BG"/>
        </w:rPr>
        <w:t xml:space="preserve"> </w:t>
      </w:r>
      <w:proofErr w:type="spellStart"/>
      <w:r w:rsidRPr="000769F1">
        <w:rPr>
          <w:rFonts w:ascii="Times New Roman" w:eastAsia="MS ??" w:hAnsi="Times New Roman" w:cs="Times New Roman"/>
          <w:lang w:eastAsia="bg-BG"/>
        </w:rPr>
        <w:t>на</w:t>
      </w:r>
      <w:proofErr w:type="spellEnd"/>
      <w:r w:rsidRPr="000769F1">
        <w:rPr>
          <w:rFonts w:ascii="Times New Roman" w:eastAsia="MS ??" w:hAnsi="Times New Roman" w:cs="Times New Roman"/>
          <w:lang w:eastAsia="bg-BG"/>
        </w:rPr>
        <w:t xml:space="preserve"> </w:t>
      </w:r>
      <w:proofErr w:type="spellStart"/>
      <w:r w:rsidRPr="000769F1">
        <w:rPr>
          <w:rFonts w:ascii="Times New Roman" w:eastAsia="MS ??" w:hAnsi="Times New Roman" w:cs="Times New Roman"/>
          <w:lang w:eastAsia="bg-BG"/>
        </w:rPr>
        <w:t>рекламни</w:t>
      </w:r>
      <w:proofErr w:type="spellEnd"/>
      <w:r w:rsidRPr="000769F1">
        <w:rPr>
          <w:rFonts w:ascii="Times New Roman" w:eastAsia="MS ??" w:hAnsi="Times New Roman" w:cs="Times New Roman"/>
          <w:lang w:eastAsia="bg-BG"/>
        </w:rPr>
        <w:t xml:space="preserve"> </w:t>
      </w:r>
      <w:proofErr w:type="spellStart"/>
      <w:proofErr w:type="gramStart"/>
      <w:r w:rsidRPr="000769F1">
        <w:rPr>
          <w:rFonts w:ascii="Times New Roman" w:eastAsia="MS ??" w:hAnsi="Times New Roman" w:cs="Times New Roman"/>
          <w:lang w:eastAsia="bg-BG"/>
        </w:rPr>
        <w:t>материали</w:t>
      </w:r>
      <w:proofErr w:type="spellEnd"/>
      <w:r w:rsidR="000769F1" w:rsidRPr="000769F1">
        <w:rPr>
          <w:rFonts w:ascii="Times New Roman" w:eastAsia="MS ??" w:hAnsi="Times New Roman" w:cs="Times New Roman"/>
          <w:lang w:val="bg-BG" w:eastAsia="bg-BG"/>
        </w:rPr>
        <w:t>“</w:t>
      </w:r>
      <w:proofErr w:type="gramEnd"/>
      <w:r w:rsidRPr="000769F1">
        <w:rPr>
          <w:rFonts w:ascii="Times New Roman" w:eastAsia="MS ??" w:hAnsi="Times New Roman" w:cs="Times New Roman"/>
          <w:lang w:eastAsia="bg-BG"/>
        </w:rPr>
        <w:t>,</w:t>
      </w:r>
      <w:r w:rsidR="001A79B8" w:rsidRPr="000769F1">
        <w:rPr>
          <w:rFonts w:ascii="Times New Roman" w:eastAsia="MS ??" w:hAnsi="Times New Roman" w:cs="Times New Roman"/>
          <w:lang w:val="bg-BG" w:eastAsia="bg-BG"/>
        </w:rPr>
        <w:t xml:space="preserve"> </w:t>
      </w:r>
      <w:proofErr w:type="spellStart"/>
      <w:r w:rsidRPr="000769F1">
        <w:rPr>
          <w:rFonts w:ascii="Times New Roman" w:eastAsia="MS ??" w:hAnsi="Times New Roman" w:cs="Times New Roman"/>
          <w:lang w:eastAsia="bg-BG"/>
        </w:rPr>
        <w:t>заявяваме</w:t>
      </w:r>
      <w:proofErr w:type="spellEnd"/>
      <w:r w:rsidRPr="000769F1">
        <w:rPr>
          <w:rFonts w:ascii="Times New Roman" w:eastAsia="MS ??" w:hAnsi="Times New Roman" w:cs="Times New Roman"/>
          <w:lang w:eastAsia="bg-BG"/>
        </w:rPr>
        <w:t xml:space="preserve">, </w:t>
      </w:r>
      <w:proofErr w:type="spellStart"/>
      <w:r w:rsidRPr="000769F1">
        <w:rPr>
          <w:rFonts w:ascii="Times New Roman" w:eastAsia="MS ??" w:hAnsi="Times New Roman" w:cs="Times New Roman"/>
          <w:lang w:eastAsia="bg-BG"/>
        </w:rPr>
        <w:t>че</w:t>
      </w:r>
      <w:proofErr w:type="spellEnd"/>
      <w:r w:rsidRPr="000769F1">
        <w:rPr>
          <w:rFonts w:ascii="Times New Roman" w:eastAsia="MS ??" w:hAnsi="Times New Roman" w:cs="Times New Roman"/>
          <w:lang w:eastAsia="bg-BG"/>
        </w:rPr>
        <w:t xml:space="preserve"> </w:t>
      </w:r>
      <w:r w:rsidRPr="000769F1">
        <w:rPr>
          <w:rFonts w:ascii="Times New Roman" w:eastAsia="Calibri" w:hAnsi="Times New Roman" w:cs="Times New Roman"/>
          <w:noProof/>
        </w:rPr>
        <w:t>сме съгласни с поставените от Вас условия и ги приемаме без възражения.</w:t>
      </w:r>
    </w:p>
    <w:p w14:paraId="2824B0A3" w14:textId="77777777" w:rsidR="00E61235" w:rsidRPr="000769F1" w:rsidRDefault="0018115C" w:rsidP="00E61235">
      <w:pPr>
        <w:tabs>
          <w:tab w:val="left" w:pos="-4"/>
        </w:tabs>
        <w:ind w:hanging="4"/>
        <w:jc w:val="both"/>
        <w:rPr>
          <w:rFonts w:ascii="Times New Roman" w:hAnsi="Times New Roman" w:cs="Times New Roman"/>
          <w:lang w:val="bg-BG"/>
        </w:rPr>
      </w:pPr>
      <w:r w:rsidRPr="000769F1">
        <w:rPr>
          <w:rFonts w:ascii="Times New Roman" w:eastAsia="Calibri" w:hAnsi="Times New Roman" w:cs="Times New Roman"/>
          <w:b/>
          <w:bCs/>
          <w:noProof/>
        </w:rPr>
        <w:tab/>
      </w:r>
      <w:r w:rsidRPr="000769F1">
        <w:rPr>
          <w:rFonts w:ascii="Times New Roman" w:eastAsia="Calibri" w:hAnsi="Times New Roman" w:cs="Times New Roman"/>
          <w:b/>
          <w:bCs/>
          <w:noProof/>
        </w:rPr>
        <w:tab/>
      </w:r>
      <w:r w:rsidRPr="000769F1">
        <w:rPr>
          <w:rFonts w:ascii="Times New Roman" w:eastAsia="Calibri" w:hAnsi="Times New Roman" w:cs="Times New Roman"/>
          <w:noProof/>
        </w:rPr>
        <w:t xml:space="preserve">Ще извършваме услугата съгласно изискванията на техническата спецификация – част от документацията за участие, както и съгласно клаузите на проект за договор – част от документацията. </w:t>
      </w:r>
      <w:proofErr w:type="spellStart"/>
      <w:r w:rsidR="00E61235" w:rsidRPr="000769F1">
        <w:rPr>
          <w:rFonts w:ascii="Times New Roman" w:hAnsi="Times New Roman" w:cs="Times New Roman"/>
        </w:rPr>
        <w:t>Информирани</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сме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че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посочените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количества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брой</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материали</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са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индикативни</w:t>
      </w:r>
      <w:proofErr w:type="spellEnd"/>
      <w:r w:rsidR="00E61235" w:rsidRPr="000769F1">
        <w:rPr>
          <w:rFonts w:ascii="Times New Roman" w:hAnsi="Times New Roman" w:cs="Times New Roman"/>
        </w:rPr>
        <w:t xml:space="preserve"> и </w:t>
      </w:r>
      <w:proofErr w:type="spellStart"/>
      <w:r w:rsidR="00E61235" w:rsidRPr="000769F1">
        <w:rPr>
          <w:rFonts w:ascii="Times New Roman" w:hAnsi="Times New Roman" w:cs="Times New Roman"/>
        </w:rPr>
        <w:t>че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Възложителят</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си</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запазва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правото</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за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срока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на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действие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на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договора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да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възлага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поръчката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на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части</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по</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заявки</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съобразени</w:t>
      </w:r>
      <w:proofErr w:type="spellEnd"/>
      <w:r w:rsidR="00E61235" w:rsidRPr="000769F1">
        <w:rPr>
          <w:rFonts w:ascii="Times New Roman" w:hAnsi="Times New Roman" w:cs="Times New Roman"/>
        </w:rPr>
        <w:t xml:space="preserve"> с </w:t>
      </w:r>
      <w:proofErr w:type="spellStart"/>
      <w:r w:rsidR="00E61235" w:rsidRPr="000769F1">
        <w:rPr>
          <w:rFonts w:ascii="Times New Roman" w:hAnsi="Times New Roman" w:cs="Times New Roman"/>
        </w:rPr>
        <w:t>нуждите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му</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по</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видове</w:t>
      </w:r>
      <w:proofErr w:type="spellEnd"/>
      <w:r w:rsidR="00E61235" w:rsidRPr="000769F1">
        <w:rPr>
          <w:rFonts w:ascii="Times New Roman" w:hAnsi="Times New Roman" w:cs="Times New Roman"/>
        </w:rPr>
        <w:t xml:space="preserve"> и </w:t>
      </w:r>
      <w:proofErr w:type="spellStart"/>
      <w:r w:rsidR="00E61235" w:rsidRPr="000769F1">
        <w:rPr>
          <w:rFonts w:ascii="Times New Roman" w:hAnsi="Times New Roman" w:cs="Times New Roman"/>
        </w:rPr>
        <w:t>количества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както</w:t>
      </w:r>
      <w:proofErr w:type="spellEnd"/>
      <w:r w:rsidR="00E61235" w:rsidRPr="000769F1">
        <w:rPr>
          <w:rFonts w:ascii="Times New Roman" w:hAnsi="Times New Roman" w:cs="Times New Roman"/>
        </w:rPr>
        <w:t xml:space="preserve"> и </w:t>
      </w:r>
      <w:proofErr w:type="spellStart"/>
      <w:r w:rsidR="00E61235" w:rsidRPr="000769F1">
        <w:rPr>
          <w:rFonts w:ascii="Times New Roman" w:hAnsi="Times New Roman" w:cs="Times New Roman"/>
        </w:rPr>
        <w:t>да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не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изчерпва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изцяло</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зададените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количества</w:t>
      </w:r>
      <w:proofErr w:type="spellEnd"/>
      <w:r w:rsidR="00E61235" w:rsidRPr="000769F1">
        <w:rPr>
          <w:rFonts w:ascii="Times New Roman" w:hAnsi="Times New Roman" w:cs="Times New Roman"/>
          <w:b/>
        </w:rPr>
        <w:t xml:space="preserve">. </w:t>
      </w:r>
      <w:proofErr w:type="spellStart"/>
      <w:r w:rsidR="00E61235" w:rsidRPr="000769F1">
        <w:rPr>
          <w:rFonts w:ascii="Times New Roman" w:hAnsi="Times New Roman" w:cs="Times New Roman"/>
        </w:rPr>
        <w:t>Печатните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материали</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ще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доставяме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на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Възложителя</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подходящо</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опаковани</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по</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начин</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гарантиращ</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транспортирането</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им</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без</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рискове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за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увреждане</w:t>
      </w:r>
      <w:proofErr w:type="spellEnd"/>
      <w:r w:rsidR="00E61235" w:rsidRPr="000769F1">
        <w:rPr>
          <w:rFonts w:ascii="Times New Roman" w:hAnsi="Times New Roman" w:cs="Times New Roman"/>
        </w:rPr>
        <w:t xml:space="preserve"> и с </w:t>
      </w:r>
      <w:proofErr w:type="spellStart"/>
      <w:r w:rsidR="00E61235" w:rsidRPr="000769F1">
        <w:rPr>
          <w:rFonts w:ascii="Times New Roman" w:hAnsi="Times New Roman" w:cs="Times New Roman"/>
        </w:rPr>
        <w:t>надписан</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етикет</w:t>
      </w:r>
      <w:proofErr w:type="spellEnd"/>
      <w:r w:rsidR="00E61235" w:rsidRPr="000769F1">
        <w:rPr>
          <w:rFonts w:ascii="Times New Roman" w:hAnsi="Times New Roman" w:cs="Times New Roman"/>
        </w:rPr>
        <w:t xml:space="preserve"> (с </w:t>
      </w:r>
      <w:proofErr w:type="spellStart"/>
      <w:r w:rsidR="00E61235" w:rsidRPr="000769F1">
        <w:rPr>
          <w:rFonts w:ascii="Times New Roman" w:hAnsi="Times New Roman" w:cs="Times New Roman"/>
        </w:rPr>
        <w:t>посочена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точна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бройка</w:t>
      </w:r>
      <w:proofErr w:type="spellEnd"/>
      <w:r w:rsidR="00E61235" w:rsidRPr="000769F1">
        <w:rPr>
          <w:rFonts w:ascii="Times New Roman" w:hAnsi="Times New Roman" w:cs="Times New Roman"/>
        </w:rPr>
        <w:t xml:space="preserve"> и </w:t>
      </w:r>
      <w:proofErr w:type="spellStart"/>
      <w:r w:rsidR="00E61235" w:rsidRPr="000769F1">
        <w:rPr>
          <w:rFonts w:ascii="Times New Roman" w:hAnsi="Times New Roman" w:cs="Times New Roman"/>
        </w:rPr>
        <w:t>вид</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на</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печатните</w:t>
      </w:r>
      <w:proofErr w:type="spellEnd"/>
      <w:r w:rsidR="00E61235" w:rsidRPr="000769F1">
        <w:rPr>
          <w:rFonts w:ascii="Times New Roman" w:hAnsi="Times New Roman" w:cs="Times New Roman"/>
        </w:rPr>
        <w:t xml:space="preserve"> </w:t>
      </w:r>
      <w:proofErr w:type="spellStart"/>
      <w:r w:rsidR="00E61235" w:rsidRPr="000769F1">
        <w:rPr>
          <w:rFonts w:ascii="Times New Roman" w:hAnsi="Times New Roman" w:cs="Times New Roman"/>
        </w:rPr>
        <w:t>материали</w:t>
      </w:r>
      <w:proofErr w:type="spellEnd"/>
      <w:r w:rsidR="00E61235" w:rsidRPr="000769F1">
        <w:rPr>
          <w:rFonts w:ascii="Times New Roman" w:hAnsi="Times New Roman" w:cs="Times New Roman"/>
        </w:rPr>
        <w:t>)</w:t>
      </w:r>
      <w:r w:rsidR="00225DC7" w:rsidRPr="000769F1">
        <w:rPr>
          <w:rFonts w:ascii="Times New Roman" w:hAnsi="Times New Roman" w:cs="Times New Roman"/>
          <w:lang w:val="bg-BG"/>
        </w:rPr>
        <w:t>, до адреса на Възложителя</w:t>
      </w:r>
      <w:r w:rsidR="00E61235" w:rsidRPr="000769F1">
        <w:rPr>
          <w:rFonts w:ascii="Times New Roman" w:hAnsi="Times New Roman" w:cs="Times New Roman"/>
        </w:rPr>
        <w:t>.</w:t>
      </w:r>
    </w:p>
    <w:p w14:paraId="229918C9" w14:textId="77777777" w:rsidR="0018115C" w:rsidRPr="000769F1" w:rsidRDefault="00E61235" w:rsidP="00225DC7">
      <w:pPr>
        <w:tabs>
          <w:tab w:val="left" w:pos="-4"/>
        </w:tabs>
        <w:ind w:hanging="4"/>
        <w:jc w:val="both"/>
        <w:rPr>
          <w:rFonts w:ascii="Times New Roman" w:eastAsia="Batang" w:hAnsi="Times New Roman" w:cs="Times New Roman"/>
          <w:color w:val="000000"/>
        </w:rPr>
      </w:pPr>
      <w:r w:rsidRPr="000769F1">
        <w:rPr>
          <w:rFonts w:ascii="Times New Roman" w:hAnsi="Times New Roman" w:cs="Times New Roman"/>
          <w:lang w:val="bg-BG"/>
        </w:rPr>
        <w:tab/>
      </w:r>
      <w:r w:rsidRPr="000769F1">
        <w:rPr>
          <w:rFonts w:ascii="Times New Roman" w:hAnsi="Times New Roman" w:cs="Times New Roman"/>
          <w:lang w:val="bg-BG"/>
        </w:rPr>
        <w:tab/>
      </w:r>
      <w:proofErr w:type="spellStart"/>
      <w:r w:rsidR="0018115C" w:rsidRPr="000769F1">
        <w:rPr>
          <w:rFonts w:ascii="Times New Roman" w:eastAsia="Batang" w:hAnsi="Times New Roman" w:cs="Times New Roman"/>
          <w:color w:val="000000"/>
        </w:rPr>
        <w:t>Запознати</w:t>
      </w:r>
      <w:proofErr w:type="spellEnd"/>
      <w:r w:rsidR="0018115C" w:rsidRPr="000769F1">
        <w:rPr>
          <w:rFonts w:ascii="Times New Roman" w:eastAsia="Batang" w:hAnsi="Times New Roman" w:cs="Times New Roman"/>
          <w:color w:val="000000"/>
        </w:rPr>
        <w:t xml:space="preserve"> </w:t>
      </w:r>
      <w:proofErr w:type="spellStart"/>
      <w:r w:rsidR="0018115C" w:rsidRPr="000769F1">
        <w:rPr>
          <w:rFonts w:ascii="Times New Roman" w:eastAsia="Batang" w:hAnsi="Times New Roman" w:cs="Times New Roman"/>
          <w:color w:val="000000"/>
        </w:rPr>
        <w:t>сме</w:t>
      </w:r>
      <w:proofErr w:type="spellEnd"/>
      <w:r w:rsidR="0018115C" w:rsidRPr="000769F1">
        <w:rPr>
          <w:rFonts w:ascii="Times New Roman" w:eastAsia="Batang" w:hAnsi="Times New Roman" w:cs="Times New Roman"/>
          <w:color w:val="000000"/>
        </w:rPr>
        <w:t xml:space="preserve"> с </w:t>
      </w:r>
      <w:proofErr w:type="spellStart"/>
      <w:r w:rsidR="0018115C" w:rsidRPr="000769F1">
        <w:rPr>
          <w:rFonts w:ascii="Times New Roman" w:eastAsia="Batang" w:hAnsi="Times New Roman" w:cs="Times New Roman"/>
          <w:color w:val="000000"/>
        </w:rPr>
        <w:t>всички</w:t>
      </w:r>
      <w:proofErr w:type="spellEnd"/>
      <w:r w:rsidR="0018115C" w:rsidRPr="000769F1">
        <w:rPr>
          <w:rFonts w:ascii="Times New Roman" w:eastAsia="Batang" w:hAnsi="Times New Roman" w:cs="Times New Roman"/>
          <w:color w:val="000000"/>
        </w:rPr>
        <w:t xml:space="preserve"> </w:t>
      </w:r>
      <w:proofErr w:type="spellStart"/>
      <w:r w:rsidR="0018115C" w:rsidRPr="000769F1">
        <w:rPr>
          <w:rFonts w:ascii="Times New Roman" w:eastAsia="Batang" w:hAnsi="Times New Roman" w:cs="Times New Roman"/>
          <w:color w:val="000000"/>
        </w:rPr>
        <w:t>условия</w:t>
      </w:r>
      <w:proofErr w:type="spellEnd"/>
      <w:r w:rsidR="0018115C" w:rsidRPr="000769F1">
        <w:rPr>
          <w:rFonts w:ascii="Times New Roman" w:eastAsia="Batang" w:hAnsi="Times New Roman" w:cs="Times New Roman"/>
          <w:color w:val="000000"/>
        </w:rPr>
        <w:t xml:space="preserve"> </w:t>
      </w:r>
      <w:proofErr w:type="spellStart"/>
      <w:r w:rsidR="0018115C" w:rsidRPr="000769F1">
        <w:rPr>
          <w:rFonts w:ascii="Times New Roman" w:eastAsia="Batang" w:hAnsi="Times New Roman" w:cs="Times New Roman"/>
          <w:color w:val="000000"/>
        </w:rPr>
        <w:t>на</w:t>
      </w:r>
      <w:proofErr w:type="spellEnd"/>
      <w:r w:rsidR="0018115C" w:rsidRPr="000769F1">
        <w:rPr>
          <w:rFonts w:ascii="Times New Roman" w:eastAsia="Batang" w:hAnsi="Times New Roman" w:cs="Times New Roman"/>
          <w:color w:val="000000"/>
        </w:rPr>
        <w:t xml:space="preserve"> </w:t>
      </w:r>
      <w:proofErr w:type="spellStart"/>
      <w:r w:rsidR="0018115C" w:rsidRPr="000769F1">
        <w:rPr>
          <w:rFonts w:ascii="Times New Roman" w:eastAsia="Batang" w:hAnsi="Times New Roman" w:cs="Times New Roman"/>
          <w:color w:val="000000"/>
        </w:rPr>
        <w:t>представения</w:t>
      </w:r>
      <w:proofErr w:type="spellEnd"/>
      <w:r w:rsidR="0018115C" w:rsidRPr="000769F1">
        <w:rPr>
          <w:rFonts w:ascii="Times New Roman" w:eastAsia="Batang" w:hAnsi="Times New Roman" w:cs="Times New Roman"/>
          <w:color w:val="000000"/>
        </w:rPr>
        <w:t xml:space="preserve"> </w:t>
      </w:r>
      <w:proofErr w:type="spellStart"/>
      <w:r w:rsidR="0018115C" w:rsidRPr="000769F1">
        <w:rPr>
          <w:rFonts w:ascii="Times New Roman" w:eastAsia="Batang" w:hAnsi="Times New Roman" w:cs="Times New Roman"/>
          <w:color w:val="000000"/>
        </w:rPr>
        <w:t>проект</w:t>
      </w:r>
      <w:proofErr w:type="spellEnd"/>
      <w:r w:rsidR="0018115C" w:rsidRPr="000769F1">
        <w:rPr>
          <w:rFonts w:ascii="Times New Roman" w:eastAsia="Batang" w:hAnsi="Times New Roman" w:cs="Times New Roman"/>
          <w:color w:val="000000"/>
        </w:rPr>
        <w:t xml:space="preserve"> </w:t>
      </w:r>
      <w:proofErr w:type="spellStart"/>
      <w:r w:rsidR="0018115C" w:rsidRPr="000769F1">
        <w:rPr>
          <w:rFonts w:ascii="Times New Roman" w:eastAsia="Batang" w:hAnsi="Times New Roman" w:cs="Times New Roman"/>
          <w:color w:val="000000"/>
        </w:rPr>
        <w:t>на</w:t>
      </w:r>
      <w:proofErr w:type="spellEnd"/>
      <w:r w:rsidR="0018115C" w:rsidRPr="000769F1">
        <w:rPr>
          <w:rFonts w:ascii="Times New Roman" w:eastAsia="Batang" w:hAnsi="Times New Roman" w:cs="Times New Roman"/>
          <w:color w:val="000000"/>
        </w:rPr>
        <w:t xml:space="preserve"> </w:t>
      </w:r>
      <w:proofErr w:type="spellStart"/>
      <w:r w:rsidR="0018115C" w:rsidRPr="000769F1">
        <w:rPr>
          <w:rFonts w:ascii="Times New Roman" w:eastAsia="Batang" w:hAnsi="Times New Roman" w:cs="Times New Roman"/>
          <w:color w:val="000000"/>
        </w:rPr>
        <w:t>договор</w:t>
      </w:r>
      <w:proofErr w:type="spellEnd"/>
      <w:r w:rsidR="0018115C" w:rsidRPr="000769F1">
        <w:rPr>
          <w:rFonts w:ascii="Times New Roman" w:eastAsia="Batang" w:hAnsi="Times New Roman" w:cs="Times New Roman"/>
          <w:color w:val="000000"/>
        </w:rPr>
        <w:t xml:space="preserve"> и </w:t>
      </w:r>
      <w:proofErr w:type="spellStart"/>
      <w:r w:rsidR="0018115C" w:rsidRPr="000769F1">
        <w:rPr>
          <w:rFonts w:ascii="Times New Roman" w:eastAsia="Batang" w:hAnsi="Times New Roman" w:cs="Times New Roman"/>
          <w:color w:val="000000"/>
        </w:rPr>
        <w:t>п</w:t>
      </w:r>
      <w:r w:rsidR="0018115C" w:rsidRPr="000769F1">
        <w:rPr>
          <w:rFonts w:ascii="Times New Roman" w:eastAsia="MS ??" w:hAnsi="Times New Roman" w:cs="Times New Roman"/>
          <w:color w:val="000000"/>
        </w:rPr>
        <w:t>риемаме</w:t>
      </w:r>
      <w:proofErr w:type="spellEnd"/>
      <w:r w:rsidR="0018115C" w:rsidRPr="000769F1">
        <w:rPr>
          <w:rFonts w:ascii="Times New Roman" w:eastAsia="MS ??" w:hAnsi="Times New Roman" w:cs="Times New Roman"/>
          <w:color w:val="000000"/>
        </w:rPr>
        <w:t xml:space="preserve"> </w:t>
      </w:r>
      <w:proofErr w:type="spellStart"/>
      <w:r w:rsidR="0018115C" w:rsidRPr="000769F1">
        <w:rPr>
          <w:rFonts w:ascii="Times New Roman" w:eastAsia="MS ??" w:hAnsi="Times New Roman" w:cs="Times New Roman"/>
          <w:color w:val="000000"/>
        </w:rPr>
        <w:t>всичките</w:t>
      </w:r>
      <w:proofErr w:type="spellEnd"/>
      <w:r w:rsidR="0018115C" w:rsidRPr="000769F1">
        <w:rPr>
          <w:rFonts w:ascii="Times New Roman" w:eastAsia="MS ??" w:hAnsi="Times New Roman" w:cs="Times New Roman"/>
          <w:color w:val="000000"/>
        </w:rPr>
        <w:t xml:space="preserve"> </w:t>
      </w:r>
      <w:proofErr w:type="spellStart"/>
      <w:r w:rsidR="0018115C" w:rsidRPr="000769F1">
        <w:rPr>
          <w:rFonts w:ascii="Times New Roman" w:eastAsia="MS ??" w:hAnsi="Times New Roman" w:cs="Times New Roman"/>
          <w:color w:val="000000"/>
        </w:rPr>
        <w:t>му</w:t>
      </w:r>
      <w:proofErr w:type="spellEnd"/>
      <w:r w:rsidR="0018115C" w:rsidRPr="000769F1">
        <w:rPr>
          <w:rFonts w:ascii="Times New Roman" w:eastAsia="MS ??" w:hAnsi="Times New Roman" w:cs="Times New Roman"/>
          <w:color w:val="000000"/>
        </w:rPr>
        <w:t xml:space="preserve"> </w:t>
      </w:r>
      <w:proofErr w:type="spellStart"/>
      <w:r w:rsidR="0018115C" w:rsidRPr="000769F1">
        <w:rPr>
          <w:rFonts w:ascii="Times New Roman" w:eastAsia="MS ??" w:hAnsi="Times New Roman" w:cs="Times New Roman"/>
          <w:color w:val="000000"/>
        </w:rPr>
        <w:t>клаузи</w:t>
      </w:r>
      <w:proofErr w:type="spellEnd"/>
      <w:r w:rsidR="0018115C" w:rsidRPr="000769F1">
        <w:rPr>
          <w:rFonts w:ascii="Times New Roman" w:eastAsia="MS ??" w:hAnsi="Times New Roman" w:cs="Times New Roman"/>
          <w:color w:val="000000"/>
        </w:rPr>
        <w:t>.</w:t>
      </w:r>
    </w:p>
    <w:p w14:paraId="66589A01" w14:textId="77777777" w:rsidR="0018115C" w:rsidRPr="000769F1" w:rsidRDefault="0018115C" w:rsidP="0018115C">
      <w:pPr>
        <w:autoSpaceDE w:val="0"/>
        <w:autoSpaceDN w:val="0"/>
        <w:adjustRightInd w:val="0"/>
        <w:spacing w:after="120" w:line="240" w:lineRule="auto"/>
        <w:jc w:val="both"/>
        <w:rPr>
          <w:rFonts w:ascii="Times New Roman" w:eastAsia="Batang" w:hAnsi="Times New Roman" w:cs="Times New Roman"/>
          <w:b/>
          <w:color w:val="000000"/>
        </w:rPr>
      </w:pPr>
      <w:r w:rsidRPr="000769F1">
        <w:rPr>
          <w:rFonts w:ascii="Times New Roman" w:eastAsia="Batang" w:hAnsi="Times New Roman" w:cs="Times New Roman"/>
          <w:color w:val="000000"/>
        </w:rPr>
        <w:tab/>
      </w:r>
      <w:proofErr w:type="spellStart"/>
      <w:r w:rsidRPr="000769F1">
        <w:rPr>
          <w:rFonts w:ascii="Times New Roman" w:eastAsia="Batang" w:hAnsi="Times New Roman" w:cs="Times New Roman"/>
          <w:color w:val="000000"/>
        </w:rPr>
        <w:t>Декларирам</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color w:val="000000"/>
        </w:rPr>
        <w:t>че</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color w:val="000000"/>
        </w:rPr>
        <w:t>офертата</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color w:val="000000"/>
        </w:rPr>
        <w:t>ни</w:t>
      </w:r>
      <w:proofErr w:type="spellEnd"/>
      <w:r w:rsidRPr="000769F1">
        <w:rPr>
          <w:rFonts w:ascii="Times New Roman" w:eastAsia="Batang" w:hAnsi="Times New Roman" w:cs="Times New Roman"/>
          <w:color w:val="000000"/>
        </w:rPr>
        <w:t xml:space="preserve"> е </w:t>
      </w:r>
      <w:proofErr w:type="spellStart"/>
      <w:r w:rsidRPr="000769F1">
        <w:rPr>
          <w:rFonts w:ascii="Times New Roman" w:eastAsia="Batang" w:hAnsi="Times New Roman" w:cs="Times New Roman"/>
          <w:color w:val="000000"/>
        </w:rPr>
        <w:t>валидна</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color w:val="000000"/>
        </w:rPr>
        <w:t>за</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color w:val="000000"/>
        </w:rPr>
        <w:t>срок</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color w:val="000000"/>
        </w:rPr>
        <w:t>от</w:t>
      </w:r>
      <w:proofErr w:type="spellEnd"/>
      <w:r w:rsidRPr="000769F1">
        <w:rPr>
          <w:rFonts w:ascii="Times New Roman" w:eastAsia="Batang" w:hAnsi="Times New Roman" w:cs="Times New Roman"/>
          <w:color w:val="000000"/>
        </w:rPr>
        <w:t xml:space="preserve"> </w:t>
      </w:r>
      <w:r w:rsidR="00225DC7" w:rsidRPr="000769F1">
        <w:rPr>
          <w:rFonts w:ascii="Times New Roman" w:eastAsia="Batang" w:hAnsi="Times New Roman" w:cs="Times New Roman"/>
          <w:color w:val="000000"/>
          <w:lang w:val="bg-BG"/>
        </w:rPr>
        <w:t>3</w:t>
      </w:r>
      <w:r w:rsidRPr="000769F1">
        <w:rPr>
          <w:rFonts w:ascii="Times New Roman" w:eastAsia="Times New Roman" w:hAnsi="Times New Roman" w:cs="Times New Roman"/>
          <w:lang w:eastAsia="bg-BG"/>
        </w:rPr>
        <w:t xml:space="preserve"> /</w:t>
      </w:r>
      <w:r w:rsidR="00225DC7" w:rsidRPr="000769F1">
        <w:rPr>
          <w:rFonts w:ascii="Times New Roman" w:eastAsia="Times New Roman" w:hAnsi="Times New Roman" w:cs="Times New Roman"/>
          <w:lang w:val="bg-BG" w:eastAsia="bg-BG"/>
        </w:rPr>
        <w:t>три</w:t>
      </w:r>
      <w:r w:rsidRPr="000769F1">
        <w:rPr>
          <w:rFonts w:ascii="Times New Roman" w:eastAsia="Times New Roman" w:hAnsi="Times New Roman" w:cs="Times New Roman"/>
          <w:lang w:eastAsia="bg-BG"/>
        </w:rPr>
        <w:t xml:space="preserve">/ </w:t>
      </w:r>
      <w:proofErr w:type="spellStart"/>
      <w:r w:rsidRPr="000769F1">
        <w:rPr>
          <w:rFonts w:ascii="Times New Roman" w:eastAsia="Times New Roman" w:hAnsi="Times New Roman" w:cs="Times New Roman"/>
          <w:lang w:eastAsia="bg-BG"/>
        </w:rPr>
        <w:t>месеца</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lang w:eastAsia="bg-BG"/>
        </w:rPr>
        <w:t>считано</w:t>
      </w:r>
      <w:proofErr w:type="spellEnd"/>
      <w:r w:rsidRPr="000769F1">
        <w:rPr>
          <w:rFonts w:ascii="Times New Roman" w:eastAsia="Batang" w:hAnsi="Times New Roman" w:cs="Times New Roman"/>
          <w:lang w:eastAsia="bg-BG"/>
        </w:rPr>
        <w:t xml:space="preserve"> </w:t>
      </w:r>
      <w:proofErr w:type="spellStart"/>
      <w:r w:rsidRPr="000769F1">
        <w:rPr>
          <w:rFonts w:ascii="Times New Roman" w:eastAsia="Batang" w:hAnsi="Times New Roman" w:cs="Times New Roman"/>
          <w:lang w:eastAsia="bg-BG"/>
        </w:rPr>
        <w:t>от</w:t>
      </w:r>
      <w:proofErr w:type="spellEnd"/>
      <w:r w:rsidRPr="000769F1">
        <w:rPr>
          <w:rFonts w:ascii="Times New Roman" w:eastAsia="Batang" w:hAnsi="Times New Roman" w:cs="Times New Roman"/>
          <w:lang w:eastAsia="bg-BG"/>
        </w:rPr>
        <w:t xml:space="preserve"> </w:t>
      </w:r>
      <w:proofErr w:type="spellStart"/>
      <w:r w:rsidRPr="000769F1">
        <w:rPr>
          <w:rFonts w:ascii="Times New Roman" w:eastAsia="Batang" w:hAnsi="Times New Roman" w:cs="Times New Roman"/>
          <w:lang w:eastAsia="bg-BG"/>
        </w:rPr>
        <w:t>крайния</w:t>
      </w:r>
      <w:proofErr w:type="spellEnd"/>
      <w:r w:rsidRPr="000769F1">
        <w:rPr>
          <w:rFonts w:ascii="Times New Roman" w:eastAsia="Batang" w:hAnsi="Times New Roman" w:cs="Times New Roman"/>
          <w:lang w:eastAsia="bg-BG"/>
        </w:rPr>
        <w:t xml:space="preserve"> </w:t>
      </w:r>
      <w:proofErr w:type="spellStart"/>
      <w:r w:rsidRPr="000769F1">
        <w:rPr>
          <w:rFonts w:ascii="Times New Roman" w:eastAsia="Batang" w:hAnsi="Times New Roman" w:cs="Times New Roman"/>
          <w:lang w:eastAsia="bg-BG"/>
        </w:rPr>
        <w:t>срок</w:t>
      </w:r>
      <w:proofErr w:type="spellEnd"/>
      <w:r w:rsidRPr="000769F1">
        <w:rPr>
          <w:rFonts w:ascii="Times New Roman" w:eastAsia="Batang" w:hAnsi="Times New Roman" w:cs="Times New Roman"/>
          <w:lang w:eastAsia="bg-BG"/>
        </w:rPr>
        <w:t xml:space="preserve"> </w:t>
      </w:r>
      <w:proofErr w:type="spellStart"/>
      <w:r w:rsidRPr="000769F1">
        <w:rPr>
          <w:rFonts w:ascii="Times New Roman" w:eastAsia="Batang" w:hAnsi="Times New Roman" w:cs="Times New Roman"/>
          <w:lang w:eastAsia="bg-BG"/>
        </w:rPr>
        <w:t>за</w:t>
      </w:r>
      <w:proofErr w:type="spellEnd"/>
      <w:r w:rsidRPr="000769F1">
        <w:rPr>
          <w:rFonts w:ascii="Times New Roman" w:eastAsia="Batang" w:hAnsi="Times New Roman" w:cs="Times New Roman"/>
          <w:lang w:eastAsia="bg-BG"/>
        </w:rPr>
        <w:t xml:space="preserve"> </w:t>
      </w:r>
      <w:proofErr w:type="spellStart"/>
      <w:r w:rsidRPr="000769F1">
        <w:rPr>
          <w:rFonts w:ascii="Times New Roman" w:eastAsia="Batang" w:hAnsi="Times New Roman" w:cs="Times New Roman"/>
          <w:lang w:eastAsia="bg-BG"/>
        </w:rPr>
        <w:t>подаване</w:t>
      </w:r>
      <w:proofErr w:type="spellEnd"/>
      <w:r w:rsidRPr="000769F1">
        <w:rPr>
          <w:rFonts w:ascii="Times New Roman" w:eastAsia="Batang" w:hAnsi="Times New Roman" w:cs="Times New Roman"/>
          <w:lang w:eastAsia="bg-BG"/>
        </w:rPr>
        <w:t xml:space="preserve"> </w:t>
      </w:r>
      <w:proofErr w:type="spellStart"/>
      <w:r w:rsidRPr="000769F1">
        <w:rPr>
          <w:rFonts w:ascii="Times New Roman" w:eastAsia="Batang" w:hAnsi="Times New Roman" w:cs="Times New Roman"/>
          <w:lang w:eastAsia="bg-BG"/>
        </w:rPr>
        <w:t>на</w:t>
      </w:r>
      <w:proofErr w:type="spellEnd"/>
      <w:r w:rsidRPr="000769F1">
        <w:rPr>
          <w:rFonts w:ascii="Times New Roman" w:eastAsia="Batang" w:hAnsi="Times New Roman" w:cs="Times New Roman"/>
          <w:lang w:eastAsia="bg-BG"/>
        </w:rPr>
        <w:t xml:space="preserve"> </w:t>
      </w:r>
      <w:proofErr w:type="spellStart"/>
      <w:r w:rsidRPr="000769F1">
        <w:rPr>
          <w:rFonts w:ascii="Times New Roman" w:eastAsia="Batang" w:hAnsi="Times New Roman" w:cs="Times New Roman"/>
          <w:lang w:eastAsia="bg-BG"/>
        </w:rPr>
        <w:t>оферти</w:t>
      </w:r>
      <w:proofErr w:type="spellEnd"/>
      <w:r w:rsidRPr="000769F1">
        <w:rPr>
          <w:rFonts w:ascii="Times New Roman" w:eastAsia="Batang" w:hAnsi="Times New Roman" w:cs="Times New Roman"/>
          <w:color w:val="000000"/>
        </w:rPr>
        <w:t xml:space="preserve"> и </w:t>
      </w:r>
      <w:proofErr w:type="spellStart"/>
      <w:r w:rsidRPr="000769F1">
        <w:rPr>
          <w:rFonts w:ascii="Times New Roman" w:eastAsia="Batang" w:hAnsi="Times New Roman" w:cs="Times New Roman"/>
          <w:color w:val="000000"/>
        </w:rPr>
        <w:t>ние</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color w:val="000000"/>
        </w:rPr>
        <w:t>ще</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color w:val="000000"/>
        </w:rPr>
        <w:t>сме</w:t>
      </w:r>
      <w:proofErr w:type="spellEnd"/>
      <w:r w:rsidRPr="000769F1">
        <w:rPr>
          <w:rFonts w:ascii="Times New Roman" w:eastAsia="Batang" w:hAnsi="Times New Roman" w:cs="Times New Roman"/>
          <w:color w:val="000000"/>
        </w:rPr>
        <w:t xml:space="preserve"> </w:t>
      </w:r>
      <w:proofErr w:type="spellStart"/>
      <w:r w:rsidRPr="000769F1">
        <w:rPr>
          <w:rFonts w:ascii="Times New Roman" w:eastAsia="Batang" w:hAnsi="Times New Roman" w:cs="Times New Roman"/>
          <w:color w:val="000000"/>
        </w:rPr>
        <w:t>обвързани</w:t>
      </w:r>
      <w:proofErr w:type="spellEnd"/>
      <w:r w:rsidRPr="000769F1">
        <w:rPr>
          <w:rFonts w:ascii="Times New Roman" w:eastAsia="Batang" w:hAnsi="Times New Roman" w:cs="Times New Roman"/>
          <w:color w:val="000000"/>
        </w:rPr>
        <w:t xml:space="preserve"> с </w:t>
      </w:r>
      <w:proofErr w:type="spellStart"/>
      <w:r w:rsidRPr="000769F1">
        <w:rPr>
          <w:rFonts w:ascii="Times New Roman" w:eastAsia="Batang" w:hAnsi="Times New Roman" w:cs="Times New Roman"/>
          <w:color w:val="000000"/>
        </w:rPr>
        <w:t>нея</w:t>
      </w:r>
      <w:proofErr w:type="spellEnd"/>
      <w:r w:rsidRPr="000769F1">
        <w:rPr>
          <w:rFonts w:ascii="Times New Roman" w:eastAsia="Batang" w:hAnsi="Times New Roman" w:cs="Times New Roman"/>
          <w:color w:val="000000"/>
        </w:rPr>
        <w:t>.</w:t>
      </w:r>
    </w:p>
    <w:p w14:paraId="70190109" w14:textId="77777777" w:rsidR="006578E3" w:rsidRPr="000769F1" w:rsidRDefault="0018115C" w:rsidP="001B1ADC">
      <w:pPr>
        <w:spacing w:after="120" w:line="240" w:lineRule="auto"/>
        <w:jc w:val="both"/>
        <w:rPr>
          <w:rFonts w:ascii="Times New Roman" w:eastAsia="MS ??" w:hAnsi="Times New Roman" w:cs="Times New Roman"/>
          <w:color w:val="000000"/>
          <w:spacing w:val="-6"/>
          <w:lang w:eastAsia="bg-BG"/>
        </w:rPr>
      </w:pPr>
      <w:r w:rsidRPr="000769F1">
        <w:rPr>
          <w:rFonts w:ascii="Times New Roman" w:hAnsi="Times New Roman" w:cs="Times New Roman"/>
          <w:b/>
        </w:rPr>
        <w:tab/>
      </w:r>
      <w:proofErr w:type="spellStart"/>
      <w:r w:rsidR="006578E3" w:rsidRPr="000769F1">
        <w:rPr>
          <w:rFonts w:ascii="Times New Roman" w:hAnsi="Times New Roman" w:cs="Times New Roman"/>
        </w:rPr>
        <w:t>Даваме</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съгласието</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си</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предоставените</w:t>
      </w:r>
      <w:proofErr w:type="spellEnd"/>
      <w:r w:rsidR="006578E3" w:rsidRPr="000769F1">
        <w:rPr>
          <w:rFonts w:ascii="Times New Roman" w:hAnsi="Times New Roman" w:cs="Times New Roman"/>
        </w:rPr>
        <w:t xml:space="preserve"> в </w:t>
      </w:r>
      <w:proofErr w:type="spellStart"/>
      <w:r w:rsidR="006578E3" w:rsidRPr="000769F1">
        <w:rPr>
          <w:rFonts w:ascii="Times New Roman" w:hAnsi="Times New Roman" w:cs="Times New Roman"/>
        </w:rPr>
        <w:t>настоящата</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оферта</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лични</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данни</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да</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бъдат</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използвани</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за</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целите</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на</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обществената</w:t>
      </w:r>
      <w:proofErr w:type="spellEnd"/>
      <w:r w:rsidR="006578E3" w:rsidRPr="000769F1">
        <w:rPr>
          <w:rFonts w:ascii="Times New Roman" w:hAnsi="Times New Roman" w:cs="Times New Roman"/>
        </w:rPr>
        <w:t xml:space="preserve"> </w:t>
      </w:r>
      <w:proofErr w:type="spellStart"/>
      <w:r w:rsidR="006578E3" w:rsidRPr="000769F1">
        <w:rPr>
          <w:rFonts w:ascii="Times New Roman" w:hAnsi="Times New Roman" w:cs="Times New Roman"/>
        </w:rPr>
        <w:t>поръчка</w:t>
      </w:r>
      <w:proofErr w:type="spellEnd"/>
      <w:r w:rsidR="006578E3" w:rsidRPr="000769F1">
        <w:rPr>
          <w:rFonts w:ascii="Times New Roman" w:hAnsi="Times New Roman" w:cs="Times New Roman"/>
        </w:rPr>
        <w:t>.</w:t>
      </w:r>
    </w:p>
    <w:p w14:paraId="0A49ACF6" w14:textId="77777777" w:rsidR="00225DC7" w:rsidRPr="000769F1" w:rsidRDefault="0018115C" w:rsidP="00225DC7">
      <w:pPr>
        <w:spacing w:after="120" w:line="240" w:lineRule="auto"/>
        <w:rPr>
          <w:rFonts w:ascii="Times New Roman" w:eastAsia="Calibri" w:hAnsi="Times New Roman" w:cs="Times New Roman"/>
          <w:b/>
          <w:noProof/>
          <w:position w:val="8"/>
          <w:lang w:val="ru-RU"/>
        </w:rPr>
      </w:pPr>
      <w:r w:rsidRPr="000769F1">
        <w:rPr>
          <w:rFonts w:ascii="Times New Roman" w:eastAsia="MS ??" w:hAnsi="Times New Roman" w:cs="Times New Roman"/>
          <w:color w:val="000000"/>
          <w:spacing w:val="-6"/>
          <w:lang w:eastAsia="bg-BG"/>
        </w:rPr>
        <w:tab/>
      </w:r>
      <w:r w:rsidR="00225DC7" w:rsidRPr="000769F1">
        <w:rPr>
          <w:rFonts w:ascii="Times New Roman" w:eastAsia="Calibri" w:hAnsi="Times New Roman" w:cs="Times New Roman"/>
          <w:b/>
          <w:noProof/>
          <w:position w:val="8"/>
          <w:lang w:val="ru-RU"/>
        </w:rPr>
        <w:t xml:space="preserve">Приложение: </w:t>
      </w:r>
    </w:p>
    <w:p w14:paraId="477D020E" w14:textId="77777777" w:rsidR="0018115C" w:rsidRPr="000769F1" w:rsidRDefault="00225DC7" w:rsidP="00225DC7">
      <w:pPr>
        <w:spacing w:after="120" w:line="240" w:lineRule="auto"/>
        <w:rPr>
          <w:rFonts w:ascii="Times New Roman" w:hAnsi="Times New Roman" w:cs="Times New Roman"/>
        </w:rPr>
      </w:pPr>
      <w:r w:rsidRPr="000769F1">
        <w:rPr>
          <w:rFonts w:ascii="Times New Roman" w:eastAsia="Calibri" w:hAnsi="Times New Roman" w:cs="Times New Roman"/>
          <w:b/>
          <w:noProof/>
          <w:position w:val="8"/>
          <w:lang w:val="ru-RU"/>
        </w:rPr>
        <w:tab/>
      </w:r>
      <w:r w:rsidRPr="000769F1">
        <w:rPr>
          <w:rFonts w:ascii="Times New Roman" w:hAnsi="Times New Roman" w:cs="Times New Roman"/>
          <w:lang w:val="bg-BG"/>
        </w:rPr>
        <w:t>- До</w:t>
      </w:r>
      <w:proofErr w:type="spellStart"/>
      <w:r w:rsidR="0018115C" w:rsidRPr="000769F1">
        <w:rPr>
          <w:rFonts w:ascii="Times New Roman" w:hAnsi="Times New Roman" w:cs="Times New Roman"/>
        </w:rPr>
        <w:t>кумент</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за</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упълномощаване</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когато</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лицето</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което</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подава</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офертата</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не</w:t>
      </w:r>
      <w:proofErr w:type="spellEnd"/>
      <w:r w:rsidR="0018115C" w:rsidRPr="000769F1">
        <w:rPr>
          <w:rFonts w:ascii="Times New Roman" w:hAnsi="Times New Roman" w:cs="Times New Roman"/>
        </w:rPr>
        <w:t xml:space="preserve"> е </w:t>
      </w:r>
      <w:proofErr w:type="spellStart"/>
      <w:r w:rsidR="0018115C" w:rsidRPr="000769F1">
        <w:rPr>
          <w:rFonts w:ascii="Times New Roman" w:hAnsi="Times New Roman" w:cs="Times New Roman"/>
        </w:rPr>
        <w:t>законният</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представител</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на</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rPr>
        <w:t>участника</w:t>
      </w:r>
      <w:proofErr w:type="spellEnd"/>
      <w:r w:rsidR="0018115C" w:rsidRPr="000769F1">
        <w:rPr>
          <w:rFonts w:ascii="Times New Roman" w:hAnsi="Times New Roman" w:cs="Times New Roman"/>
        </w:rPr>
        <w:t xml:space="preserve"> (</w:t>
      </w:r>
      <w:proofErr w:type="spellStart"/>
      <w:r w:rsidR="0018115C" w:rsidRPr="000769F1">
        <w:rPr>
          <w:rFonts w:ascii="Times New Roman" w:hAnsi="Times New Roman" w:cs="Times New Roman"/>
          <w:i/>
        </w:rPr>
        <w:t>само</w:t>
      </w:r>
      <w:proofErr w:type="spellEnd"/>
      <w:r w:rsidR="0018115C" w:rsidRPr="000769F1">
        <w:rPr>
          <w:rFonts w:ascii="Times New Roman" w:hAnsi="Times New Roman" w:cs="Times New Roman"/>
          <w:i/>
        </w:rPr>
        <w:t xml:space="preserve"> в </w:t>
      </w:r>
      <w:proofErr w:type="spellStart"/>
      <w:r w:rsidR="0018115C" w:rsidRPr="000769F1">
        <w:rPr>
          <w:rFonts w:ascii="Times New Roman" w:hAnsi="Times New Roman" w:cs="Times New Roman"/>
          <w:i/>
        </w:rPr>
        <w:t>приложимите</w:t>
      </w:r>
      <w:proofErr w:type="spellEnd"/>
      <w:r w:rsidR="0018115C" w:rsidRPr="000769F1">
        <w:rPr>
          <w:rFonts w:ascii="Times New Roman" w:hAnsi="Times New Roman" w:cs="Times New Roman"/>
          <w:i/>
        </w:rPr>
        <w:t xml:space="preserve"> </w:t>
      </w:r>
      <w:proofErr w:type="spellStart"/>
      <w:r w:rsidR="0018115C" w:rsidRPr="000769F1">
        <w:rPr>
          <w:rFonts w:ascii="Times New Roman" w:hAnsi="Times New Roman" w:cs="Times New Roman"/>
          <w:i/>
        </w:rPr>
        <w:t>случаи</w:t>
      </w:r>
      <w:proofErr w:type="spellEnd"/>
      <w:r w:rsidR="0018115C" w:rsidRPr="000769F1">
        <w:rPr>
          <w:rFonts w:ascii="Times New Roman" w:hAnsi="Times New Roman" w:cs="Times New Roman"/>
        </w:rPr>
        <w:t>);</w:t>
      </w:r>
    </w:p>
    <w:p w14:paraId="21C49EC4" w14:textId="77777777" w:rsidR="00991C3D" w:rsidRPr="000769F1" w:rsidRDefault="00991C3D" w:rsidP="00225DC7">
      <w:pPr>
        <w:spacing w:line="360" w:lineRule="auto"/>
        <w:ind w:firstLine="720"/>
        <w:rPr>
          <w:rFonts w:ascii="Times New Roman" w:hAnsi="Times New Roman" w:cs="Times New Roman"/>
          <w:noProof/>
          <w:lang w:val="bg-BG"/>
        </w:rPr>
      </w:pPr>
    </w:p>
    <w:p w14:paraId="0F0B8A37" w14:textId="77777777" w:rsidR="00225DC7" w:rsidRPr="000769F1" w:rsidRDefault="0018115C" w:rsidP="00225DC7">
      <w:pPr>
        <w:spacing w:line="360" w:lineRule="auto"/>
        <w:ind w:firstLine="720"/>
        <w:rPr>
          <w:rFonts w:ascii="Times New Roman" w:hAnsi="Times New Roman" w:cs="Times New Roman"/>
          <w:b/>
          <w:noProof/>
          <w:color w:val="000000"/>
          <w:u w:val="single"/>
          <w:lang w:val="bg-BG"/>
        </w:rPr>
      </w:pPr>
      <w:r w:rsidRPr="000769F1">
        <w:rPr>
          <w:rFonts w:ascii="Times New Roman" w:hAnsi="Times New Roman" w:cs="Times New Roman"/>
          <w:noProof/>
        </w:rPr>
        <w:t>[дата]</w:t>
      </w:r>
      <w:r w:rsidRPr="000769F1">
        <w:rPr>
          <w:rFonts w:ascii="Times New Roman" w:hAnsi="Times New Roman" w:cs="Times New Roman"/>
          <w:noProof/>
        </w:rPr>
        <w:tab/>
      </w:r>
      <w:r w:rsidRPr="000769F1">
        <w:rPr>
          <w:rFonts w:ascii="Times New Roman" w:hAnsi="Times New Roman" w:cs="Times New Roman"/>
          <w:noProof/>
        </w:rPr>
        <w:tab/>
      </w:r>
      <w:r w:rsidRPr="000769F1">
        <w:rPr>
          <w:rFonts w:ascii="Times New Roman" w:hAnsi="Times New Roman" w:cs="Times New Roman"/>
          <w:noProof/>
        </w:rPr>
        <w:tab/>
      </w:r>
      <w:r w:rsidRPr="000769F1">
        <w:rPr>
          <w:rFonts w:ascii="Times New Roman" w:hAnsi="Times New Roman" w:cs="Times New Roman"/>
          <w:noProof/>
        </w:rPr>
        <w:tab/>
      </w:r>
      <w:r w:rsidRPr="000769F1">
        <w:rPr>
          <w:rFonts w:ascii="Times New Roman" w:hAnsi="Times New Roman" w:cs="Times New Roman"/>
          <w:b/>
          <w:noProof/>
          <w:color w:val="000000"/>
          <w:u w:val="single"/>
        </w:rPr>
        <w:t xml:space="preserve">ПОДПИС </w:t>
      </w:r>
    </w:p>
    <w:p w14:paraId="48C21E9F" w14:textId="77777777" w:rsidR="00D66D3C" w:rsidRPr="000769F1" w:rsidRDefault="00225DC7" w:rsidP="00991C3D">
      <w:pPr>
        <w:spacing w:line="360" w:lineRule="auto"/>
        <w:ind w:firstLine="720"/>
        <w:rPr>
          <w:rFonts w:ascii="Times New Roman" w:eastAsia="Calibri" w:hAnsi="Times New Roman" w:cs="Times New Roman"/>
          <w:noProof/>
          <w:lang w:val="bg-BG"/>
        </w:rPr>
      </w:pPr>
      <w:r w:rsidRPr="000769F1">
        <w:rPr>
          <w:rFonts w:ascii="Times New Roman" w:hAnsi="Times New Roman" w:cs="Times New Roman"/>
          <w:b/>
          <w:noProof/>
          <w:color w:val="000000"/>
          <w:lang w:val="bg-BG"/>
        </w:rPr>
        <w:tab/>
      </w:r>
      <w:r w:rsidRPr="000769F1">
        <w:rPr>
          <w:rFonts w:ascii="Times New Roman" w:hAnsi="Times New Roman" w:cs="Times New Roman"/>
          <w:b/>
          <w:noProof/>
          <w:color w:val="000000"/>
          <w:lang w:val="bg-BG"/>
        </w:rPr>
        <w:tab/>
      </w:r>
      <w:r w:rsidRPr="000769F1">
        <w:rPr>
          <w:rFonts w:ascii="Times New Roman" w:hAnsi="Times New Roman" w:cs="Times New Roman"/>
          <w:b/>
          <w:noProof/>
          <w:color w:val="000000"/>
          <w:lang w:val="bg-BG"/>
        </w:rPr>
        <w:tab/>
      </w:r>
      <w:r w:rsidRPr="000769F1">
        <w:rPr>
          <w:rFonts w:ascii="Times New Roman" w:hAnsi="Times New Roman" w:cs="Times New Roman"/>
          <w:b/>
          <w:noProof/>
          <w:color w:val="000000"/>
          <w:lang w:val="bg-BG"/>
        </w:rPr>
        <w:tab/>
      </w:r>
      <w:r w:rsidR="0018115C" w:rsidRPr="000769F1">
        <w:rPr>
          <w:rFonts w:ascii="Times New Roman" w:hAnsi="Times New Roman" w:cs="Times New Roman"/>
          <w:noProof/>
        </w:rPr>
        <w:t>[име и фамилия][качество на представляващия участника]</w:t>
      </w:r>
      <w:r w:rsidR="0018115C" w:rsidRPr="000769F1">
        <w:rPr>
          <w:rFonts w:ascii="Times New Roman" w:eastAsia="Calibri" w:hAnsi="Times New Roman" w:cs="Times New Roman"/>
          <w:noProof/>
        </w:rPr>
        <w:tab/>
      </w:r>
    </w:p>
    <w:p w14:paraId="5A1D8DE8" w14:textId="31E8B62A" w:rsidR="00991C3D" w:rsidRPr="000769F1" w:rsidRDefault="00991C3D" w:rsidP="00991C3D">
      <w:pPr>
        <w:spacing w:line="360" w:lineRule="auto"/>
        <w:ind w:firstLine="720"/>
        <w:rPr>
          <w:rFonts w:ascii="Times New Roman" w:eastAsia="Calibri" w:hAnsi="Times New Roman" w:cs="Times New Roman"/>
          <w:noProof/>
          <w:sz w:val="24"/>
          <w:szCs w:val="24"/>
          <w:lang w:val="bg-BG"/>
        </w:rPr>
      </w:pPr>
    </w:p>
    <w:p w14:paraId="47A124D3" w14:textId="77777777" w:rsidR="000769F1" w:rsidRPr="000769F1" w:rsidRDefault="000769F1" w:rsidP="00991C3D">
      <w:pPr>
        <w:spacing w:line="360" w:lineRule="auto"/>
        <w:ind w:firstLine="720"/>
        <w:rPr>
          <w:rFonts w:ascii="Times New Roman" w:eastAsia="Calibri" w:hAnsi="Times New Roman" w:cs="Times New Roman"/>
          <w:noProof/>
          <w:sz w:val="24"/>
          <w:szCs w:val="24"/>
          <w:lang w:val="bg-BG"/>
        </w:rPr>
      </w:pPr>
    </w:p>
    <w:p w14:paraId="3AD9D672" w14:textId="77777777" w:rsidR="0018115C" w:rsidRPr="000769F1" w:rsidRDefault="00181715" w:rsidP="00181715">
      <w:pPr>
        <w:ind w:firstLine="851"/>
        <w:jc w:val="both"/>
        <w:rPr>
          <w:rFonts w:ascii="Times New Roman" w:eastAsia="Calibri" w:hAnsi="Times New Roman" w:cs="Times New Roman"/>
          <w:i/>
          <w:sz w:val="24"/>
          <w:szCs w:val="24"/>
        </w:rPr>
      </w:pPr>
      <w:r w:rsidRPr="000769F1">
        <w:rPr>
          <w:rFonts w:ascii="Times New Roman" w:eastAsia="Calibri" w:hAnsi="Times New Roman" w:cs="Times New Roman"/>
          <w:noProof/>
          <w:sz w:val="24"/>
          <w:szCs w:val="24"/>
          <w:lang w:val="bg-BG"/>
        </w:rPr>
        <w:lastRenderedPageBreak/>
        <w:tab/>
      </w:r>
      <w:r w:rsidRPr="000769F1">
        <w:rPr>
          <w:rFonts w:ascii="Times New Roman" w:eastAsia="Calibri" w:hAnsi="Times New Roman" w:cs="Times New Roman"/>
          <w:noProof/>
          <w:sz w:val="24"/>
          <w:szCs w:val="24"/>
          <w:lang w:val="bg-BG"/>
        </w:rPr>
        <w:tab/>
      </w:r>
      <w:r w:rsidRPr="000769F1">
        <w:rPr>
          <w:rFonts w:ascii="Times New Roman" w:eastAsia="Calibri" w:hAnsi="Times New Roman" w:cs="Times New Roman"/>
          <w:noProof/>
          <w:sz w:val="24"/>
          <w:szCs w:val="24"/>
          <w:lang w:val="bg-BG"/>
        </w:rPr>
        <w:tab/>
      </w:r>
      <w:r w:rsidRPr="000769F1">
        <w:rPr>
          <w:rFonts w:ascii="Times New Roman" w:eastAsia="Calibri" w:hAnsi="Times New Roman" w:cs="Times New Roman"/>
          <w:noProof/>
          <w:sz w:val="24"/>
          <w:szCs w:val="24"/>
          <w:lang w:val="bg-BG"/>
        </w:rPr>
        <w:tab/>
      </w:r>
      <w:r w:rsidRPr="000769F1">
        <w:rPr>
          <w:rFonts w:ascii="Times New Roman" w:eastAsia="Calibri" w:hAnsi="Times New Roman" w:cs="Times New Roman"/>
          <w:noProof/>
          <w:sz w:val="24"/>
          <w:szCs w:val="24"/>
          <w:lang w:val="bg-BG"/>
        </w:rPr>
        <w:tab/>
      </w:r>
      <w:r w:rsidRPr="000769F1">
        <w:rPr>
          <w:rFonts w:ascii="Times New Roman" w:eastAsia="Calibri" w:hAnsi="Times New Roman" w:cs="Times New Roman"/>
          <w:noProof/>
          <w:sz w:val="24"/>
          <w:szCs w:val="24"/>
          <w:lang w:val="bg-BG"/>
        </w:rPr>
        <w:tab/>
      </w:r>
      <w:r w:rsidRPr="000769F1">
        <w:rPr>
          <w:rFonts w:ascii="Times New Roman" w:eastAsia="Calibri" w:hAnsi="Times New Roman" w:cs="Times New Roman"/>
          <w:noProof/>
          <w:sz w:val="24"/>
          <w:szCs w:val="24"/>
          <w:lang w:val="bg-BG"/>
        </w:rPr>
        <w:tab/>
      </w:r>
      <w:r w:rsidRPr="000769F1">
        <w:rPr>
          <w:rFonts w:ascii="Times New Roman" w:eastAsia="Calibri" w:hAnsi="Times New Roman" w:cs="Times New Roman"/>
          <w:noProof/>
          <w:sz w:val="24"/>
          <w:szCs w:val="24"/>
          <w:lang w:val="bg-BG"/>
        </w:rPr>
        <w:tab/>
      </w:r>
      <w:r w:rsidRPr="000769F1">
        <w:rPr>
          <w:rFonts w:ascii="Times New Roman" w:eastAsia="Calibri" w:hAnsi="Times New Roman" w:cs="Times New Roman"/>
          <w:noProof/>
          <w:sz w:val="24"/>
          <w:szCs w:val="24"/>
          <w:lang w:val="bg-BG"/>
        </w:rPr>
        <w:tab/>
      </w:r>
      <w:r w:rsidRPr="000769F1">
        <w:rPr>
          <w:rFonts w:ascii="Times New Roman" w:eastAsia="Calibri" w:hAnsi="Times New Roman" w:cs="Times New Roman"/>
          <w:noProof/>
          <w:sz w:val="24"/>
          <w:szCs w:val="24"/>
          <w:lang w:val="bg-BG"/>
        </w:rPr>
        <w:tab/>
      </w:r>
      <w:proofErr w:type="spellStart"/>
      <w:r w:rsidR="0018115C" w:rsidRPr="000769F1">
        <w:rPr>
          <w:rFonts w:ascii="Times New Roman" w:eastAsia="Calibri" w:hAnsi="Times New Roman" w:cs="Times New Roman"/>
          <w:i/>
          <w:sz w:val="24"/>
          <w:szCs w:val="24"/>
        </w:rPr>
        <w:t>Образец</w:t>
      </w:r>
      <w:proofErr w:type="spellEnd"/>
      <w:r w:rsidR="0018115C" w:rsidRPr="000769F1">
        <w:rPr>
          <w:rFonts w:ascii="Times New Roman" w:eastAsia="Calibri" w:hAnsi="Times New Roman" w:cs="Times New Roman"/>
          <w:i/>
          <w:sz w:val="24"/>
          <w:szCs w:val="24"/>
        </w:rPr>
        <w:t xml:space="preserve"> </w:t>
      </w:r>
    </w:p>
    <w:p w14:paraId="5204B319" w14:textId="77777777" w:rsidR="0018115C" w:rsidRPr="000769F1" w:rsidRDefault="0018115C" w:rsidP="0018115C">
      <w:pPr>
        <w:widowControl w:val="0"/>
        <w:autoSpaceDE w:val="0"/>
        <w:autoSpaceDN w:val="0"/>
        <w:adjustRightInd w:val="0"/>
        <w:spacing w:after="120" w:line="240" w:lineRule="auto"/>
        <w:jc w:val="center"/>
        <w:outlineLvl w:val="0"/>
        <w:rPr>
          <w:rFonts w:ascii="Times New Roman" w:eastAsia="MS ??" w:hAnsi="Times New Roman" w:cs="Times New Roman"/>
          <w:b/>
          <w:bCs/>
          <w:color w:val="000000"/>
          <w:lang w:eastAsia="bg-BG"/>
        </w:rPr>
      </w:pP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r>
      <w:r w:rsidR="00614792" w:rsidRPr="000769F1">
        <w:rPr>
          <w:rFonts w:ascii="Times New Roman" w:eastAsia="MS ??" w:hAnsi="Times New Roman" w:cs="Times New Roman"/>
          <w:b/>
          <w:bCs/>
          <w:color w:val="000000"/>
          <w:lang w:val="bg-BG" w:eastAsia="bg-BG"/>
        </w:rPr>
        <w:t xml:space="preserve">   </w:t>
      </w:r>
      <w:r w:rsidRPr="000769F1">
        <w:rPr>
          <w:rFonts w:ascii="Times New Roman" w:eastAsia="MS ??" w:hAnsi="Times New Roman" w:cs="Times New Roman"/>
          <w:b/>
          <w:bCs/>
          <w:color w:val="000000"/>
          <w:lang w:eastAsia="bg-BG"/>
        </w:rPr>
        <w:t>ДО</w:t>
      </w:r>
    </w:p>
    <w:p w14:paraId="19579E33" w14:textId="77777777" w:rsidR="0018115C" w:rsidRPr="000769F1" w:rsidRDefault="0018115C" w:rsidP="0018115C">
      <w:pPr>
        <w:widowControl w:val="0"/>
        <w:autoSpaceDE w:val="0"/>
        <w:autoSpaceDN w:val="0"/>
        <w:adjustRightInd w:val="0"/>
        <w:spacing w:after="120" w:line="240" w:lineRule="auto"/>
        <w:jc w:val="center"/>
        <w:outlineLvl w:val="0"/>
        <w:rPr>
          <w:rFonts w:ascii="Times New Roman" w:eastAsia="MS ??" w:hAnsi="Times New Roman" w:cs="Times New Roman"/>
          <w:b/>
          <w:bCs/>
          <w:color w:val="000000"/>
          <w:lang w:eastAsia="bg-BG"/>
        </w:rPr>
      </w:pP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t xml:space="preserve">   ДИРЕКТОРА НА</w:t>
      </w:r>
    </w:p>
    <w:p w14:paraId="515CD561" w14:textId="77777777" w:rsidR="0018115C" w:rsidRPr="000769F1" w:rsidRDefault="0018115C" w:rsidP="0018115C">
      <w:pPr>
        <w:widowControl w:val="0"/>
        <w:autoSpaceDE w:val="0"/>
        <w:autoSpaceDN w:val="0"/>
        <w:adjustRightInd w:val="0"/>
        <w:spacing w:after="120" w:line="240" w:lineRule="auto"/>
        <w:jc w:val="center"/>
        <w:outlineLvl w:val="0"/>
        <w:rPr>
          <w:rFonts w:ascii="Times New Roman" w:eastAsia="MS ??" w:hAnsi="Times New Roman" w:cs="Times New Roman"/>
          <w:b/>
          <w:bCs/>
          <w:color w:val="000000"/>
          <w:lang w:eastAsia="bg-BG"/>
        </w:rPr>
      </w:pP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r>
      <w:r w:rsidRPr="000769F1">
        <w:rPr>
          <w:rFonts w:ascii="Times New Roman" w:eastAsia="MS ??" w:hAnsi="Times New Roman" w:cs="Times New Roman"/>
          <w:b/>
          <w:bCs/>
          <w:color w:val="000000"/>
          <w:lang w:eastAsia="bg-BG"/>
        </w:rPr>
        <w:tab/>
        <w:t xml:space="preserve"> СОФИЙСКАТА ФИЛХАРМОНИЯ</w:t>
      </w:r>
    </w:p>
    <w:p w14:paraId="7172D5AF" w14:textId="77777777" w:rsidR="0018115C" w:rsidRPr="000769F1" w:rsidRDefault="0018115C" w:rsidP="0018115C">
      <w:pPr>
        <w:widowControl w:val="0"/>
        <w:autoSpaceDE w:val="0"/>
        <w:autoSpaceDN w:val="0"/>
        <w:adjustRightInd w:val="0"/>
        <w:spacing w:after="120" w:line="240" w:lineRule="auto"/>
        <w:jc w:val="center"/>
        <w:outlineLvl w:val="0"/>
        <w:rPr>
          <w:rFonts w:ascii="Times New Roman" w:eastAsia="MS ??" w:hAnsi="Times New Roman" w:cs="Times New Roman"/>
          <w:b/>
          <w:bCs/>
          <w:color w:val="000000"/>
          <w:lang w:eastAsia="bg-BG"/>
        </w:rPr>
      </w:pPr>
    </w:p>
    <w:p w14:paraId="5D7C868B" w14:textId="77777777" w:rsidR="0018115C" w:rsidRPr="000769F1" w:rsidRDefault="0018115C" w:rsidP="0018115C">
      <w:pPr>
        <w:widowControl w:val="0"/>
        <w:autoSpaceDE w:val="0"/>
        <w:autoSpaceDN w:val="0"/>
        <w:adjustRightInd w:val="0"/>
        <w:spacing w:after="120" w:line="240" w:lineRule="auto"/>
        <w:jc w:val="center"/>
        <w:outlineLvl w:val="0"/>
        <w:rPr>
          <w:rFonts w:ascii="Times New Roman" w:eastAsia="MS ??" w:hAnsi="Times New Roman" w:cs="Times New Roman"/>
          <w:b/>
          <w:bCs/>
          <w:color w:val="000000"/>
          <w:lang w:eastAsia="bg-BG"/>
        </w:rPr>
      </w:pPr>
    </w:p>
    <w:p w14:paraId="0D4278F6" w14:textId="77777777" w:rsidR="0018115C" w:rsidRPr="000769F1" w:rsidRDefault="0018115C" w:rsidP="0018115C">
      <w:pPr>
        <w:widowControl w:val="0"/>
        <w:autoSpaceDE w:val="0"/>
        <w:autoSpaceDN w:val="0"/>
        <w:adjustRightInd w:val="0"/>
        <w:spacing w:after="120" w:line="240" w:lineRule="auto"/>
        <w:jc w:val="center"/>
        <w:outlineLvl w:val="0"/>
        <w:rPr>
          <w:rFonts w:ascii="Times New Roman" w:eastAsia="MS ??" w:hAnsi="Times New Roman" w:cs="Times New Roman"/>
          <w:b/>
          <w:bCs/>
          <w:color w:val="000000"/>
          <w:sz w:val="28"/>
          <w:szCs w:val="28"/>
          <w:lang w:eastAsia="bg-BG"/>
        </w:rPr>
      </w:pPr>
      <w:r w:rsidRPr="000769F1">
        <w:rPr>
          <w:rFonts w:ascii="Times New Roman" w:eastAsia="MS ??" w:hAnsi="Times New Roman" w:cs="Times New Roman"/>
          <w:b/>
          <w:bCs/>
          <w:color w:val="000000"/>
          <w:sz w:val="28"/>
          <w:szCs w:val="28"/>
          <w:lang w:eastAsia="bg-BG"/>
        </w:rPr>
        <w:t>ЦЕНОВО ПРЕДЛОЖЕНИЕ</w:t>
      </w:r>
    </w:p>
    <w:p w14:paraId="4A272F83" w14:textId="77777777" w:rsidR="0018115C" w:rsidRPr="000769F1" w:rsidRDefault="0018115C" w:rsidP="0018115C">
      <w:pPr>
        <w:widowControl w:val="0"/>
        <w:autoSpaceDE w:val="0"/>
        <w:autoSpaceDN w:val="0"/>
        <w:adjustRightInd w:val="0"/>
        <w:spacing w:after="120" w:line="240" w:lineRule="auto"/>
        <w:outlineLvl w:val="0"/>
        <w:rPr>
          <w:rFonts w:ascii="Times New Roman" w:eastAsia="MS ??" w:hAnsi="Times New Roman" w:cs="Times New Roman"/>
          <w:b/>
          <w:bCs/>
          <w:color w:val="000000"/>
          <w:lang w:eastAsia="bg-BG"/>
        </w:rPr>
      </w:pPr>
    </w:p>
    <w:p w14:paraId="5C568CA1" w14:textId="77777777" w:rsidR="0018115C" w:rsidRPr="000769F1" w:rsidRDefault="0018115C" w:rsidP="0018115C">
      <w:pPr>
        <w:widowControl w:val="0"/>
        <w:autoSpaceDE w:val="0"/>
        <w:autoSpaceDN w:val="0"/>
        <w:adjustRightInd w:val="0"/>
        <w:spacing w:after="120" w:line="240" w:lineRule="auto"/>
        <w:jc w:val="both"/>
        <w:rPr>
          <w:rFonts w:ascii="Times New Roman" w:eastAsia="MS ??" w:hAnsi="Times New Roman" w:cs="Times New Roman"/>
          <w:lang w:eastAsia="bg-BG"/>
        </w:rPr>
      </w:pPr>
      <w:r w:rsidRPr="000769F1">
        <w:rPr>
          <w:rFonts w:ascii="Times New Roman" w:eastAsia="MS ??" w:hAnsi="Times New Roman" w:cs="Times New Roman"/>
          <w:lang w:eastAsia="bg-BG"/>
        </w:rPr>
        <w:tab/>
      </w:r>
      <w:proofErr w:type="spellStart"/>
      <w:r w:rsidRPr="000769F1">
        <w:rPr>
          <w:rFonts w:ascii="Times New Roman" w:eastAsia="MS ??" w:hAnsi="Times New Roman" w:cs="Times New Roman"/>
          <w:lang w:eastAsia="bg-BG"/>
        </w:rPr>
        <w:t>от</w:t>
      </w:r>
      <w:proofErr w:type="spellEnd"/>
      <w:r w:rsidRPr="000769F1">
        <w:rPr>
          <w:rFonts w:ascii="Times New Roman" w:eastAsia="MS ??" w:hAnsi="Times New Roman" w:cs="Times New Roman"/>
          <w:lang w:eastAsia="bg-BG"/>
        </w:rPr>
        <w:t xml:space="preserve"> .......................................................................................................................</w:t>
      </w:r>
    </w:p>
    <w:p w14:paraId="7F5DE6BC" w14:textId="77777777" w:rsidR="0018115C" w:rsidRPr="000769F1" w:rsidRDefault="003053E9" w:rsidP="0018115C">
      <w:pPr>
        <w:spacing w:after="120"/>
        <w:jc w:val="both"/>
        <w:rPr>
          <w:rFonts w:ascii="Times New Roman" w:eastAsia="MS ??" w:hAnsi="Times New Roman" w:cs="Times New Roman"/>
          <w:lang w:eastAsia="bg-BG"/>
        </w:rPr>
      </w:pPr>
      <w:r w:rsidRPr="000769F1">
        <w:rPr>
          <w:rFonts w:ascii="Times New Roman" w:eastAsia="MS ??" w:hAnsi="Times New Roman" w:cs="Times New Roman"/>
          <w:lang w:val="bg-BG" w:eastAsia="bg-BG"/>
        </w:rPr>
        <w:tab/>
      </w:r>
      <w:r w:rsidRPr="000769F1">
        <w:rPr>
          <w:rFonts w:ascii="Times New Roman" w:eastAsia="MS ??" w:hAnsi="Times New Roman" w:cs="Times New Roman"/>
          <w:lang w:val="bg-BG" w:eastAsia="bg-BG"/>
        </w:rPr>
        <w:tab/>
      </w:r>
      <w:r w:rsidRPr="000769F1">
        <w:rPr>
          <w:rFonts w:ascii="Times New Roman" w:eastAsia="MS ??" w:hAnsi="Times New Roman" w:cs="Times New Roman"/>
          <w:lang w:val="bg-BG" w:eastAsia="bg-BG"/>
        </w:rPr>
        <w:tab/>
      </w:r>
      <w:r w:rsidR="0018115C" w:rsidRPr="000769F1">
        <w:rPr>
          <w:rFonts w:ascii="Times New Roman" w:eastAsia="MS ??" w:hAnsi="Times New Roman" w:cs="Times New Roman"/>
          <w:lang w:eastAsia="bg-BG"/>
        </w:rPr>
        <w:tab/>
        <w:t>(</w:t>
      </w:r>
      <w:proofErr w:type="spellStart"/>
      <w:r w:rsidR="0018115C" w:rsidRPr="000769F1">
        <w:rPr>
          <w:rFonts w:ascii="Times New Roman" w:eastAsia="MS ??" w:hAnsi="Times New Roman" w:cs="Times New Roman"/>
          <w:lang w:eastAsia="bg-BG"/>
        </w:rPr>
        <w:t>наименование</w:t>
      </w:r>
      <w:proofErr w:type="spellEnd"/>
      <w:r w:rsidR="0018115C" w:rsidRPr="000769F1">
        <w:rPr>
          <w:rFonts w:ascii="Times New Roman" w:eastAsia="MS ??" w:hAnsi="Times New Roman" w:cs="Times New Roman"/>
          <w:lang w:eastAsia="bg-BG"/>
        </w:rPr>
        <w:t xml:space="preserve"> </w:t>
      </w:r>
      <w:proofErr w:type="spellStart"/>
      <w:r w:rsidR="0018115C" w:rsidRPr="000769F1">
        <w:rPr>
          <w:rFonts w:ascii="Times New Roman" w:eastAsia="MS ??" w:hAnsi="Times New Roman" w:cs="Times New Roman"/>
          <w:lang w:eastAsia="bg-BG"/>
        </w:rPr>
        <w:t>на</w:t>
      </w:r>
      <w:proofErr w:type="spellEnd"/>
      <w:r w:rsidR="0018115C" w:rsidRPr="000769F1">
        <w:rPr>
          <w:rFonts w:ascii="Times New Roman" w:eastAsia="MS ??" w:hAnsi="Times New Roman" w:cs="Times New Roman"/>
          <w:lang w:eastAsia="bg-BG"/>
        </w:rPr>
        <w:t xml:space="preserve"> </w:t>
      </w:r>
      <w:proofErr w:type="spellStart"/>
      <w:r w:rsidR="0018115C" w:rsidRPr="000769F1">
        <w:rPr>
          <w:rFonts w:ascii="Times New Roman" w:eastAsia="MS ??" w:hAnsi="Times New Roman" w:cs="Times New Roman"/>
          <w:lang w:eastAsia="bg-BG"/>
        </w:rPr>
        <w:t>участник</w:t>
      </w:r>
      <w:proofErr w:type="spellEnd"/>
      <w:r w:rsidR="0018115C" w:rsidRPr="000769F1">
        <w:rPr>
          <w:rFonts w:ascii="Times New Roman" w:eastAsia="MS ??" w:hAnsi="Times New Roman" w:cs="Times New Roman"/>
          <w:lang w:eastAsia="bg-BG"/>
        </w:rPr>
        <w:t xml:space="preserve">) </w:t>
      </w:r>
    </w:p>
    <w:p w14:paraId="5069A9DD" w14:textId="1FB5324B" w:rsidR="00625A0C" w:rsidRPr="000769F1" w:rsidRDefault="00625A0C" w:rsidP="00625A0C">
      <w:pPr>
        <w:spacing w:after="120"/>
        <w:jc w:val="both"/>
        <w:rPr>
          <w:rFonts w:ascii="Times New Roman" w:eastAsia="MS ??" w:hAnsi="Times New Roman" w:cs="Times New Roman"/>
          <w:color w:val="000000"/>
          <w:lang w:val="bg-BG" w:eastAsia="bg-BG"/>
        </w:rPr>
      </w:pPr>
      <w:r w:rsidRPr="000769F1">
        <w:rPr>
          <w:rFonts w:ascii="Times New Roman" w:eastAsia="MS ??" w:hAnsi="Times New Roman" w:cs="Times New Roman"/>
          <w:lang w:val="bg-BG" w:eastAsia="bg-BG"/>
        </w:rPr>
        <w:tab/>
      </w:r>
      <w:r w:rsidR="0018115C" w:rsidRPr="000769F1">
        <w:rPr>
          <w:rFonts w:ascii="Times New Roman" w:eastAsia="MS ??" w:hAnsi="Times New Roman" w:cs="Times New Roman"/>
          <w:lang w:eastAsia="bg-BG"/>
        </w:rPr>
        <w:t xml:space="preserve"> </w:t>
      </w:r>
      <w:proofErr w:type="spellStart"/>
      <w:r w:rsidR="0018115C" w:rsidRPr="000769F1">
        <w:rPr>
          <w:rFonts w:ascii="Times New Roman" w:eastAsia="MS ??" w:hAnsi="Times New Roman" w:cs="Times New Roman"/>
          <w:lang w:eastAsia="bg-BG"/>
        </w:rPr>
        <w:t>участник</w:t>
      </w:r>
      <w:proofErr w:type="spellEnd"/>
      <w:r w:rsidR="0018115C" w:rsidRPr="000769F1">
        <w:rPr>
          <w:rFonts w:ascii="Times New Roman" w:eastAsia="MS ??" w:hAnsi="Times New Roman" w:cs="Times New Roman"/>
          <w:lang w:eastAsia="bg-BG"/>
        </w:rPr>
        <w:t xml:space="preserve"> в </w:t>
      </w:r>
      <w:proofErr w:type="spellStart"/>
      <w:r w:rsidR="0018115C" w:rsidRPr="000769F1">
        <w:rPr>
          <w:rFonts w:ascii="Times New Roman" w:eastAsia="MS ??" w:hAnsi="Times New Roman" w:cs="Times New Roman"/>
          <w:lang w:eastAsia="bg-BG"/>
        </w:rPr>
        <w:t>процедура</w:t>
      </w:r>
      <w:proofErr w:type="spellEnd"/>
      <w:r w:rsidR="0018115C" w:rsidRPr="000769F1">
        <w:rPr>
          <w:rFonts w:ascii="Times New Roman" w:eastAsia="MS ??" w:hAnsi="Times New Roman" w:cs="Times New Roman"/>
          <w:lang w:eastAsia="bg-BG"/>
        </w:rPr>
        <w:t xml:space="preserve"> </w:t>
      </w:r>
      <w:proofErr w:type="spellStart"/>
      <w:r w:rsidR="0018115C" w:rsidRPr="000769F1">
        <w:rPr>
          <w:rFonts w:ascii="Times New Roman" w:eastAsia="MS ??" w:hAnsi="Times New Roman" w:cs="Times New Roman"/>
          <w:lang w:eastAsia="bg-BG"/>
        </w:rPr>
        <w:t>за</w:t>
      </w:r>
      <w:proofErr w:type="spellEnd"/>
      <w:r w:rsidR="0018115C" w:rsidRPr="000769F1">
        <w:rPr>
          <w:rFonts w:ascii="Times New Roman" w:eastAsia="MS ??" w:hAnsi="Times New Roman" w:cs="Times New Roman"/>
          <w:lang w:eastAsia="bg-BG"/>
        </w:rPr>
        <w:t xml:space="preserve"> </w:t>
      </w:r>
      <w:proofErr w:type="spellStart"/>
      <w:r w:rsidR="0018115C" w:rsidRPr="000769F1">
        <w:rPr>
          <w:rFonts w:ascii="Times New Roman" w:eastAsia="MS ??" w:hAnsi="Times New Roman" w:cs="Times New Roman"/>
          <w:lang w:eastAsia="bg-BG"/>
        </w:rPr>
        <w:t>възлагане</w:t>
      </w:r>
      <w:proofErr w:type="spellEnd"/>
      <w:r w:rsidR="0018115C" w:rsidRPr="000769F1">
        <w:rPr>
          <w:rFonts w:ascii="Times New Roman" w:eastAsia="MS ??" w:hAnsi="Times New Roman" w:cs="Times New Roman"/>
          <w:lang w:eastAsia="bg-BG"/>
        </w:rPr>
        <w:t xml:space="preserve"> </w:t>
      </w:r>
      <w:proofErr w:type="spellStart"/>
      <w:r w:rsidR="0018115C" w:rsidRPr="000769F1">
        <w:rPr>
          <w:rFonts w:ascii="Times New Roman" w:eastAsia="MS ??" w:hAnsi="Times New Roman" w:cs="Times New Roman"/>
          <w:lang w:eastAsia="bg-BG"/>
        </w:rPr>
        <w:t>на</w:t>
      </w:r>
      <w:proofErr w:type="spellEnd"/>
      <w:r w:rsidR="0018115C" w:rsidRPr="000769F1">
        <w:rPr>
          <w:rFonts w:ascii="Times New Roman" w:eastAsia="MS ??" w:hAnsi="Times New Roman" w:cs="Times New Roman"/>
          <w:lang w:eastAsia="bg-BG"/>
        </w:rPr>
        <w:t xml:space="preserve"> </w:t>
      </w:r>
      <w:proofErr w:type="spellStart"/>
      <w:r w:rsidR="0018115C" w:rsidRPr="000769F1">
        <w:rPr>
          <w:rFonts w:ascii="Times New Roman" w:eastAsia="MS ??" w:hAnsi="Times New Roman" w:cs="Times New Roman"/>
          <w:lang w:eastAsia="bg-BG"/>
        </w:rPr>
        <w:t>о</w:t>
      </w:r>
      <w:r w:rsidR="0018115C" w:rsidRPr="000769F1">
        <w:rPr>
          <w:rFonts w:ascii="Times New Roman" w:eastAsia="MS ??" w:hAnsi="Times New Roman" w:cs="Times New Roman"/>
          <w:color w:val="000000"/>
          <w:lang w:eastAsia="bg-BG"/>
        </w:rPr>
        <w:t>бществена</w:t>
      </w:r>
      <w:proofErr w:type="spellEnd"/>
      <w:r w:rsidR="0018115C" w:rsidRPr="000769F1">
        <w:rPr>
          <w:rFonts w:ascii="Times New Roman" w:eastAsia="MS ??" w:hAnsi="Times New Roman" w:cs="Times New Roman"/>
          <w:color w:val="000000"/>
          <w:lang w:eastAsia="bg-BG"/>
        </w:rPr>
        <w:t xml:space="preserve"> </w:t>
      </w:r>
      <w:proofErr w:type="spellStart"/>
      <w:r w:rsidR="0018115C" w:rsidRPr="000769F1">
        <w:rPr>
          <w:rFonts w:ascii="Times New Roman" w:eastAsia="MS ??" w:hAnsi="Times New Roman" w:cs="Times New Roman"/>
          <w:color w:val="000000"/>
          <w:lang w:eastAsia="bg-BG"/>
        </w:rPr>
        <w:t>поръчка</w:t>
      </w:r>
      <w:proofErr w:type="spellEnd"/>
      <w:r w:rsidR="0018115C" w:rsidRPr="000769F1">
        <w:rPr>
          <w:rFonts w:ascii="Times New Roman" w:eastAsia="MS ??" w:hAnsi="Times New Roman" w:cs="Times New Roman"/>
          <w:color w:val="000000"/>
          <w:lang w:eastAsia="bg-BG"/>
        </w:rPr>
        <w:t xml:space="preserve"> с </w:t>
      </w:r>
      <w:proofErr w:type="spellStart"/>
      <w:r w:rsidR="0018115C" w:rsidRPr="000769F1">
        <w:rPr>
          <w:rFonts w:ascii="Times New Roman" w:eastAsia="MS ??" w:hAnsi="Times New Roman" w:cs="Times New Roman"/>
          <w:color w:val="000000"/>
          <w:lang w:eastAsia="bg-BG"/>
        </w:rPr>
        <w:t>предмет</w:t>
      </w:r>
      <w:proofErr w:type="spellEnd"/>
      <w:r w:rsidR="0018115C" w:rsidRPr="000769F1">
        <w:rPr>
          <w:rFonts w:ascii="Times New Roman" w:eastAsia="MS ??" w:hAnsi="Times New Roman" w:cs="Times New Roman"/>
          <w:color w:val="000000"/>
          <w:lang w:eastAsia="bg-BG"/>
        </w:rPr>
        <w:t xml:space="preserve">: </w:t>
      </w:r>
      <w:r w:rsidRPr="000769F1">
        <w:rPr>
          <w:rFonts w:ascii="Times New Roman" w:eastAsia="MS ??" w:hAnsi="Times New Roman" w:cs="Times New Roman"/>
          <w:color w:val="000000"/>
          <w:lang w:val="bg-BG" w:eastAsia="bg-BG"/>
        </w:rPr>
        <w:tab/>
      </w:r>
    </w:p>
    <w:p w14:paraId="4B8ABCFA" w14:textId="48631CD0" w:rsidR="0018115C" w:rsidRPr="000769F1" w:rsidRDefault="00625A0C" w:rsidP="000769F1">
      <w:pPr>
        <w:spacing w:after="120"/>
        <w:jc w:val="both"/>
        <w:rPr>
          <w:rFonts w:ascii="Times New Roman" w:hAnsi="Times New Roman" w:cs="Times New Roman"/>
          <w:b/>
        </w:rPr>
      </w:pPr>
      <w:r w:rsidRPr="000769F1">
        <w:rPr>
          <w:rFonts w:ascii="Times New Roman" w:eastAsia="MS ??" w:hAnsi="Times New Roman" w:cs="Times New Roman"/>
          <w:color w:val="000000"/>
          <w:lang w:val="bg-BG" w:eastAsia="bg-BG"/>
        </w:rPr>
        <w:tab/>
      </w:r>
      <w:r w:rsidR="0018115C" w:rsidRPr="000769F1">
        <w:rPr>
          <w:rFonts w:ascii="Times New Roman" w:eastAsia="MS ??" w:hAnsi="Times New Roman" w:cs="Times New Roman"/>
          <w:color w:val="000000"/>
          <w:lang w:eastAsia="bg-BG"/>
        </w:rPr>
        <w:t>„</w:t>
      </w:r>
      <w:r w:rsidR="0018115C" w:rsidRPr="000769F1">
        <w:rPr>
          <w:rFonts w:ascii="Times New Roman" w:hAnsi="Times New Roman" w:cs="Times New Roman"/>
          <w:b/>
        </w:rPr>
        <w:t>ОТПЕЧАТВАНЕ И ДОСТАВКА НА</w:t>
      </w:r>
      <w:r w:rsidR="000769F1" w:rsidRPr="000769F1">
        <w:rPr>
          <w:rFonts w:ascii="Times New Roman" w:hAnsi="Times New Roman" w:cs="Times New Roman"/>
          <w:b/>
          <w:lang w:val="bg-BG"/>
        </w:rPr>
        <w:t xml:space="preserve"> Р</w:t>
      </w:r>
      <w:r w:rsidR="0018115C" w:rsidRPr="000769F1">
        <w:rPr>
          <w:rFonts w:ascii="Times New Roman" w:hAnsi="Times New Roman" w:cs="Times New Roman"/>
          <w:b/>
        </w:rPr>
        <w:t xml:space="preserve">ЕКЛАМНИ МАТЕРИАЛИ” </w:t>
      </w:r>
    </w:p>
    <w:p w14:paraId="2480A8FD" w14:textId="77777777" w:rsidR="0018115C" w:rsidRPr="000769F1" w:rsidRDefault="0018115C" w:rsidP="0018115C">
      <w:pPr>
        <w:spacing w:after="120"/>
        <w:jc w:val="both"/>
        <w:rPr>
          <w:rFonts w:ascii="Times New Roman" w:eastAsia="MS ??" w:hAnsi="Times New Roman" w:cs="Times New Roman"/>
          <w:b/>
          <w:lang w:eastAsia="bg-BG"/>
        </w:rPr>
      </w:pPr>
    </w:p>
    <w:p w14:paraId="76DFABC0" w14:textId="77777777" w:rsidR="0018115C" w:rsidRPr="000769F1" w:rsidRDefault="0018115C" w:rsidP="0018115C">
      <w:pPr>
        <w:widowControl w:val="0"/>
        <w:autoSpaceDE w:val="0"/>
        <w:autoSpaceDN w:val="0"/>
        <w:adjustRightInd w:val="0"/>
        <w:spacing w:after="120" w:line="240" w:lineRule="auto"/>
        <w:ind w:right="142" w:firstLine="708"/>
        <w:jc w:val="both"/>
        <w:rPr>
          <w:rFonts w:ascii="Times New Roman" w:eastAsia="MS ??" w:hAnsi="Times New Roman" w:cs="Times New Roman"/>
          <w:b/>
          <w:lang w:eastAsia="bg-BG"/>
        </w:rPr>
      </w:pPr>
      <w:r w:rsidRPr="000769F1">
        <w:rPr>
          <w:rFonts w:ascii="Times New Roman" w:eastAsia="MS ??" w:hAnsi="Times New Roman" w:cs="Times New Roman"/>
          <w:b/>
          <w:lang w:eastAsia="bg-BG"/>
        </w:rPr>
        <w:t>УВАЖАЕМИ ГОСПОДИН</w:t>
      </w:r>
      <w:r w:rsidR="007A3446" w:rsidRPr="000769F1">
        <w:rPr>
          <w:rFonts w:ascii="Times New Roman" w:eastAsia="MS ??" w:hAnsi="Times New Roman" w:cs="Times New Roman"/>
          <w:b/>
          <w:lang w:val="bg-BG" w:eastAsia="bg-BG"/>
        </w:rPr>
        <w:t xml:space="preserve"> </w:t>
      </w:r>
      <w:r w:rsidRPr="000769F1">
        <w:rPr>
          <w:rFonts w:ascii="Times New Roman" w:eastAsia="MS ??" w:hAnsi="Times New Roman" w:cs="Times New Roman"/>
          <w:b/>
          <w:lang w:eastAsia="bg-BG"/>
        </w:rPr>
        <w:t>ДИРЕКТОР,</w:t>
      </w:r>
    </w:p>
    <w:p w14:paraId="7DCCEDA4" w14:textId="055723F1" w:rsidR="0018115C" w:rsidRPr="000769F1" w:rsidRDefault="0018115C" w:rsidP="0018115C">
      <w:pPr>
        <w:spacing w:after="120"/>
        <w:jc w:val="both"/>
        <w:rPr>
          <w:rFonts w:ascii="Times New Roman" w:hAnsi="Times New Roman" w:cs="Times New Roman"/>
        </w:rPr>
      </w:pPr>
      <w:r w:rsidRPr="000769F1">
        <w:rPr>
          <w:rFonts w:ascii="Times New Roman" w:eastAsia="Calibri" w:hAnsi="Times New Roman" w:cs="Times New Roman"/>
          <w:bCs/>
        </w:rPr>
        <w:tab/>
      </w:r>
      <w:proofErr w:type="spellStart"/>
      <w:r w:rsidRPr="000769F1">
        <w:rPr>
          <w:rFonts w:ascii="Times New Roman" w:eastAsia="Calibri" w:hAnsi="Times New Roman" w:cs="Times New Roman"/>
          <w:bCs/>
        </w:rPr>
        <w:t>За</w:t>
      </w:r>
      <w:proofErr w:type="spellEnd"/>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изпълнение</w:t>
      </w:r>
      <w:proofErr w:type="spellEnd"/>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предмета</w:t>
      </w:r>
      <w:proofErr w:type="spellEnd"/>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на</w:t>
      </w:r>
      <w:proofErr w:type="spellEnd"/>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поръчката</w:t>
      </w:r>
      <w:proofErr w:type="spellEnd"/>
      <w:r w:rsidRPr="000769F1">
        <w:rPr>
          <w:rFonts w:ascii="Times New Roman" w:eastAsia="Calibri" w:hAnsi="Times New Roman" w:cs="Times New Roman"/>
          <w:bCs/>
        </w:rPr>
        <w:t xml:space="preserve"> в </w:t>
      </w:r>
      <w:proofErr w:type="spellStart"/>
      <w:r w:rsidRPr="000769F1">
        <w:rPr>
          <w:rFonts w:ascii="Times New Roman" w:eastAsia="Calibri" w:hAnsi="Times New Roman" w:cs="Times New Roman"/>
          <w:bCs/>
        </w:rPr>
        <w:t>съответствие</w:t>
      </w:r>
      <w:proofErr w:type="spellEnd"/>
      <w:r w:rsidRPr="000769F1">
        <w:rPr>
          <w:rFonts w:ascii="Times New Roman" w:eastAsia="Calibri" w:hAnsi="Times New Roman" w:cs="Times New Roman"/>
          <w:bCs/>
        </w:rPr>
        <w:t xml:space="preserve"> с </w:t>
      </w:r>
      <w:proofErr w:type="spellStart"/>
      <w:r w:rsidRPr="000769F1">
        <w:rPr>
          <w:rFonts w:ascii="Times New Roman" w:eastAsia="Calibri" w:hAnsi="Times New Roman" w:cs="Times New Roman"/>
          <w:bCs/>
        </w:rPr>
        <w:t>условията</w:t>
      </w:r>
      <w:proofErr w:type="spellEnd"/>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на</w:t>
      </w:r>
      <w:proofErr w:type="spellEnd"/>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Възложителя</w:t>
      </w:r>
      <w:proofErr w:type="spellEnd"/>
      <w:r w:rsidRPr="000769F1">
        <w:rPr>
          <w:rFonts w:ascii="Times New Roman" w:eastAsia="Calibri" w:hAnsi="Times New Roman" w:cs="Times New Roman"/>
          <w:bCs/>
        </w:rPr>
        <w:t xml:space="preserve"> и </w:t>
      </w:r>
      <w:proofErr w:type="spellStart"/>
      <w:r w:rsidRPr="000769F1">
        <w:rPr>
          <w:rFonts w:ascii="Times New Roman" w:eastAsia="Calibri" w:hAnsi="Times New Roman" w:cs="Times New Roman"/>
          <w:bCs/>
        </w:rPr>
        <w:t>техническата</w:t>
      </w:r>
      <w:proofErr w:type="spellEnd"/>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спецификация</w:t>
      </w:r>
      <w:proofErr w:type="spellEnd"/>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представяме</w:t>
      </w:r>
      <w:proofErr w:type="spellEnd"/>
      <w:r w:rsidRPr="000769F1">
        <w:rPr>
          <w:rFonts w:ascii="Times New Roman" w:eastAsia="Calibri" w:hAnsi="Times New Roman" w:cs="Times New Roman"/>
          <w:bCs/>
        </w:rPr>
        <w:t xml:space="preserve"> </w:t>
      </w:r>
      <w:r w:rsidR="00F954C2" w:rsidRPr="000769F1">
        <w:rPr>
          <w:rFonts w:ascii="Times New Roman" w:eastAsia="Calibri" w:hAnsi="Times New Roman" w:cs="Times New Roman"/>
          <w:bCs/>
          <w:lang w:val="bg-BG"/>
        </w:rPr>
        <w:t>следното</w:t>
      </w:r>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Ценово</w:t>
      </w:r>
      <w:proofErr w:type="spellEnd"/>
      <w:r w:rsidRPr="000769F1">
        <w:rPr>
          <w:rFonts w:ascii="Times New Roman" w:eastAsia="Calibri" w:hAnsi="Times New Roman" w:cs="Times New Roman"/>
          <w:bCs/>
        </w:rPr>
        <w:t xml:space="preserve"> </w:t>
      </w:r>
      <w:proofErr w:type="spellStart"/>
      <w:r w:rsidRPr="000769F1">
        <w:rPr>
          <w:rFonts w:ascii="Times New Roman" w:eastAsia="Calibri" w:hAnsi="Times New Roman" w:cs="Times New Roman"/>
          <w:bCs/>
        </w:rPr>
        <w:t>предложение</w:t>
      </w:r>
      <w:proofErr w:type="spellEnd"/>
      <w:r w:rsidRPr="000769F1">
        <w:rPr>
          <w:rFonts w:ascii="Times New Roman" w:eastAsia="Calibri" w:hAnsi="Times New Roman" w:cs="Times New Roman"/>
          <w:bCs/>
        </w:rPr>
        <w:t>:</w:t>
      </w:r>
    </w:p>
    <w:tbl>
      <w:tblPr>
        <w:tblW w:w="1034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8"/>
        <w:gridCol w:w="2268"/>
        <w:gridCol w:w="850"/>
        <w:gridCol w:w="1134"/>
        <w:gridCol w:w="1276"/>
        <w:gridCol w:w="1276"/>
      </w:tblGrid>
      <w:tr w:rsidR="007A3446" w:rsidRPr="000769F1" w14:paraId="4A1F93C0" w14:textId="77777777" w:rsidTr="007A3446">
        <w:tc>
          <w:tcPr>
            <w:tcW w:w="567" w:type="dxa"/>
            <w:shd w:val="clear" w:color="auto" w:fill="F2F2F2"/>
          </w:tcPr>
          <w:p w14:paraId="39C5A763"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w:t>
            </w:r>
          </w:p>
        </w:tc>
        <w:tc>
          <w:tcPr>
            <w:tcW w:w="2978" w:type="dxa"/>
            <w:shd w:val="clear" w:color="auto" w:fill="F2F2F2"/>
          </w:tcPr>
          <w:p w14:paraId="6EB34FB6"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Вид</w:t>
            </w:r>
            <w:proofErr w:type="spellEnd"/>
            <w:r w:rsidRPr="000769F1">
              <w:rPr>
                <w:rFonts w:ascii="Times New Roman" w:hAnsi="Times New Roman" w:cs="Times New Roman"/>
                <w:sz w:val="20"/>
                <w:szCs w:val="20"/>
              </w:rPr>
              <w:t xml:space="preserve"> и </w:t>
            </w:r>
            <w:proofErr w:type="spellStart"/>
            <w:r w:rsidRPr="000769F1">
              <w:rPr>
                <w:rFonts w:ascii="Times New Roman" w:hAnsi="Times New Roman" w:cs="Times New Roman"/>
                <w:sz w:val="20"/>
                <w:szCs w:val="20"/>
              </w:rPr>
              <w:t>размери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на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печатните</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материали</w:t>
            </w:r>
            <w:proofErr w:type="spellEnd"/>
          </w:p>
        </w:tc>
        <w:tc>
          <w:tcPr>
            <w:tcW w:w="2268" w:type="dxa"/>
            <w:shd w:val="clear" w:color="auto" w:fill="F2F2F2"/>
          </w:tcPr>
          <w:p w14:paraId="7005F5A5"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Материал</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за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изработка</w:t>
            </w:r>
            <w:proofErr w:type="spellEnd"/>
          </w:p>
        </w:tc>
        <w:tc>
          <w:tcPr>
            <w:tcW w:w="850" w:type="dxa"/>
            <w:shd w:val="clear" w:color="auto" w:fill="F2F2F2"/>
          </w:tcPr>
          <w:p w14:paraId="2FADB6F3"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noProof/>
                <w:sz w:val="20"/>
                <w:szCs w:val="20"/>
              </w:rPr>
              <w:t>брой</w:t>
            </w:r>
          </w:p>
        </w:tc>
        <w:tc>
          <w:tcPr>
            <w:tcW w:w="1134" w:type="dxa"/>
            <w:shd w:val="clear" w:color="auto" w:fill="F2F2F2"/>
          </w:tcPr>
          <w:p w14:paraId="3650536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Срок</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за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изработка</w:t>
            </w:r>
            <w:proofErr w:type="spellEnd"/>
          </w:p>
          <w:p w14:paraId="429D83EB"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след</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предаване</w:t>
            </w:r>
            <w:proofErr w:type="spellEnd"/>
            <w:r w:rsidRPr="000769F1">
              <w:rPr>
                <w:rFonts w:ascii="Times New Roman" w:hAnsi="Times New Roman" w:cs="Times New Roman"/>
                <w:sz w:val="20"/>
                <w:szCs w:val="20"/>
              </w:rPr>
              <w:t xml:space="preserve"> </w:t>
            </w:r>
          </w:p>
          <w:p w14:paraId="2FDAA9DC"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на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файловете</w:t>
            </w:r>
            <w:proofErr w:type="spellEnd"/>
          </w:p>
          <w:p w14:paraId="72B32E71" w14:textId="77777777" w:rsidR="0018115C" w:rsidRPr="000769F1" w:rsidRDefault="0018115C" w:rsidP="0018115C">
            <w:pPr>
              <w:spacing w:after="0"/>
              <w:contextualSpacing/>
              <w:rPr>
                <w:rFonts w:ascii="Times New Roman" w:hAnsi="Times New Roman" w:cs="Times New Roman"/>
                <w:sz w:val="20"/>
                <w:szCs w:val="20"/>
                <w:highlight w:val="yellow"/>
              </w:rPr>
            </w:pPr>
            <w:proofErr w:type="spellStart"/>
            <w:r w:rsidRPr="000769F1">
              <w:rPr>
                <w:rFonts w:ascii="Times New Roman" w:hAnsi="Times New Roman" w:cs="Times New Roman"/>
                <w:sz w:val="20"/>
                <w:szCs w:val="20"/>
              </w:rPr>
              <w:t>за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печат</w:t>
            </w:r>
            <w:proofErr w:type="spellEnd"/>
          </w:p>
        </w:tc>
        <w:tc>
          <w:tcPr>
            <w:tcW w:w="1276" w:type="dxa"/>
            <w:shd w:val="clear" w:color="auto" w:fill="F2F2F2"/>
          </w:tcPr>
          <w:p w14:paraId="5F0996D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Единична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цена</w:t>
            </w:r>
            <w:proofErr w:type="spellEnd"/>
            <w:r w:rsidRPr="000769F1">
              <w:rPr>
                <w:rFonts w:ascii="Times New Roman" w:hAnsi="Times New Roman" w:cs="Times New Roman"/>
                <w:sz w:val="20"/>
                <w:szCs w:val="20"/>
              </w:rPr>
              <w:t xml:space="preserve"> в </w:t>
            </w:r>
            <w:proofErr w:type="spellStart"/>
            <w:r w:rsidRPr="000769F1">
              <w:rPr>
                <w:rFonts w:ascii="Times New Roman" w:hAnsi="Times New Roman" w:cs="Times New Roman"/>
                <w:sz w:val="20"/>
                <w:szCs w:val="20"/>
              </w:rPr>
              <w:t>лева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без</w:t>
            </w:r>
            <w:proofErr w:type="spellEnd"/>
            <w:r w:rsidRPr="000769F1">
              <w:rPr>
                <w:rFonts w:ascii="Times New Roman" w:hAnsi="Times New Roman" w:cs="Times New Roman"/>
                <w:sz w:val="20"/>
                <w:szCs w:val="20"/>
              </w:rPr>
              <w:t xml:space="preserve"> ДДС</w:t>
            </w:r>
          </w:p>
        </w:tc>
        <w:tc>
          <w:tcPr>
            <w:tcW w:w="1276" w:type="dxa"/>
            <w:shd w:val="clear" w:color="auto" w:fill="F2F2F2"/>
          </w:tcPr>
          <w:p w14:paraId="0DED9932"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Обща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цена</w:t>
            </w:r>
            <w:proofErr w:type="spellEnd"/>
            <w:r w:rsidRPr="000769F1">
              <w:rPr>
                <w:rFonts w:ascii="Times New Roman" w:hAnsi="Times New Roman" w:cs="Times New Roman"/>
                <w:sz w:val="20"/>
                <w:szCs w:val="20"/>
              </w:rPr>
              <w:t xml:space="preserve"> в </w:t>
            </w:r>
            <w:proofErr w:type="spellStart"/>
            <w:r w:rsidRPr="000769F1">
              <w:rPr>
                <w:rFonts w:ascii="Times New Roman" w:hAnsi="Times New Roman" w:cs="Times New Roman"/>
                <w:sz w:val="20"/>
                <w:szCs w:val="20"/>
              </w:rPr>
              <w:t>лева</w:t>
            </w:r>
            <w:proofErr w:type="spellEnd"/>
            <w:r w:rsidRPr="000769F1">
              <w:rPr>
                <w:rFonts w:ascii="Times New Roman" w:hAnsi="Times New Roman" w:cs="Times New Roman"/>
                <w:sz w:val="20"/>
                <w:szCs w:val="20"/>
              </w:rPr>
              <w:t>,</w:t>
            </w:r>
          </w:p>
          <w:p w14:paraId="6F1ABEC5" w14:textId="77777777" w:rsidR="00F954C2" w:rsidRPr="000769F1" w:rsidRDefault="0018115C" w:rsidP="0018115C">
            <w:pPr>
              <w:spacing w:after="0"/>
              <w:contextualSpacing/>
              <w:rPr>
                <w:rFonts w:ascii="Times New Roman" w:hAnsi="Times New Roman" w:cs="Times New Roman"/>
                <w:sz w:val="20"/>
                <w:szCs w:val="20"/>
                <w:lang w:val="bg-BG"/>
              </w:rPr>
            </w:pPr>
            <w:proofErr w:type="spellStart"/>
            <w:r w:rsidRPr="000769F1">
              <w:rPr>
                <w:rFonts w:ascii="Times New Roman" w:hAnsi="Times New Roman" w:cs="Times New Roman"/>
                <w:sz w:val="20"/>
                <w:szCs w:val="20"/>
              </w:rPr>
              <w:t>без</w:t>
            </w:r>
            <w:proofErr w:type="spellEnd"/>
            <w:r w:rsidRPr="000769F1">
              <w:rPr>
                <w:rFonts w:ascii="Times New Roman" w:hAnsi="Times New Roman" w:cs="Times New Roman"/>
                <w:sz w:val="20"/>
                <w:szCs w:val="20"/>
              </w:rPr>
              <w:t xml:space="preserve"> ДДС</w:t>
            </w:r>
          </w:p>
          <w:p w14:paraId="701580D4" w14:textId="77777777" w:rsidR="00F954C2" w:rsidRPr="000769F1" w:rsidRDefault="00F954C2" w:rsidP="0018115C">
            <w:pPr>
              <w:spacing w:after="0"/>
              <w:contextualSpacing/>
              <w:rPr>
                <w:rFonts w:ascii="Times New Roman" w:hAnsi="Times New Roman" w:cs="Times New Roman"/>
                <w:sz w:val="20"/>
                <w:szCs w:val="20"/>
                <w:lang w:val="bg-BG"/>
              </w:rPr>
            </w:pPr>
          </w:p>
          <w:p w14:paraId="03FC2933" w14:textId="77777777" w:rsidR="00F954C2" w:rsidRPr="000769F1" w:rsidRDefault="00F954C2" w:rsidP="0018115C">
            <w:pPr>
              <w:spacing w:after="0"/>
              <w:contextualSpacing/>
              <w:rPr>
                <w:rFonts w:ascii="Times New Roman" w:hAnsi="Times New Roman" w:cs="Times New Roman"/>
                <w:sz w:val="20"/>
                <w:szCs w:val="20"/>
                <w:lang w:val="bg-BG"/>
              </w:rPr>
            </w:pPr>
          </w:p>
          <w:p w14:paraId="7BC53774" w14:textId="77777777" w:rsidR="00F954C2" w:rsidRPr="000769F1" w:rsidRDefault="00F954C2" w:rsidP="0018115C">
            <w:pPr>
              <w:spacing w:after="0"/>
              <w:contextualSpacing/>
              <w:rPr>
                <w:rFonts w:ascii="Times New Roman" w:hAnsi="Times New Roman" w:cs="Times New Roman"/>
                <w:sz w:val="20"/>
                <w:szCs w:val="20"/>
                <w:lang w:val="bg-BG"/>
              </w:rPr>
            </w:pPr>
          </w:p>
          <w:p w14:paraId="57ED6A9B" w14:textId="77777777" w:rsidR="00F954C2" w:rsidRPr="000769F1" w:rsidRDefault="00F954C2" w:rsidP="0018115C">
            <w:pPr>
              <w:spacing w:after="0"/>
              <w:contextualSpacing/>
              <w:rPr>
                <w:rFonts w:ascii="Times New Roman" w:hAnsi="Times New Roman" w:cs="Times New Roman"/>
                <w:sz w:val="20"/>
                <w:szCs w:val="20"/>
                <w:lang w:val="bg-BG"/>
              </w:rPr>
            </w:pPr>
          </w:p>
        </w:tc>
      </w:tr>
      <w:tr w:rsidR="00F954C2" w:rsidRPr="000769F1" w14:paraId="50BE5CB9" w14:textId="77777777" w:rsidTr="007A3446">
        <w:tc>
          <w:tcPr>
            <w:tcW w:w="567" w:type="dxa"/>
            <w:shd w:val="clear" w:color="auto" w:fill="F2F2F2"/>
          </w:tcPr>
          <w:p w14:paraId="3874059E" w14:textId="77777777" w:rsidR="00F954C2" w:rsidRPr="000769F1" w:rsidRDefault="00F717F6" w:rsidP="0018115C">
            <w:pPr>
              <w:spacing w:after="0"/>
              <w:contextualSpacing/>
              <w:rPr>
                <w:rFonts w:ascii="Times New Roman" w:hAnsi="Times New Roman" w:cs="Times New Roman"/>
                <w:i/>
                <w:sz w:val="16"/>
                <w:szCs w:val="16"/>
                <w:lang w:val="bg-BG"/>
              </w:rPr>
            </w:pPr>
            <w:r w:rsidRPr="000769F1">
              <w:rPr>
                <w:rFonts w:ascii="Times New Roman" w:hAnsi="Times New Roman" w:cs="Times New Roman"/>
                <w:i/>
                <w:sz w:val="16"/>
                <w:szCs w:val="16"/>
                <w:lang w:val="bg-BG"/>
              </w:rPr>
              <w:t xml:space="preserve">  </w:t>
            </w:r>
            <w:r w:rsidR="00F954C2" w:rsidRPr="000769F1">
              <w:rPr>
                <w:rFonts w:ascii="Times New Roman" w:hAnsi="Times New Roman" w:cs="Times New Roman"/>
                <w:i/>
                <w:sz w:val="16"/>
                <w:szCs w:val="16"/>
                <w:lang w:val="bg-BG"/>
              </w:rPr>
              <w:t>1</w:t>
            </w:r>
          </w:p>
        </w:tc>
        <w:tc>
          <w:tcPr>
            <w:tcW w:w="2978" w:type="dxa"/>
            <w:shd w:val="clear" w:color="auto" w:fill="F2F2F2"/>
          </w:tcPr>
          <w:p w14:paraId="56084235" w14:textId="77777777" w:rsidR="00F954C2" w:rsidRPr="000769F1" w:rsidRDefault="00F954C2" w:rsidP="0018115C">
            <w:pPr>
              <w:spacing w:after="0"/>
              <w:contextualSpacing/>
              <w:rPr>
                <w:rFonts w:ascii="Times New Roman" w:hAnsi="Times New Roman" w:cs="Times New Roman"/>
                <w:i/>
                <w:sz w:val="16"/>
                <w:szCs w:val="16"/>
                <w:lang w:val="bg-BG"/>
              </w:rPr>
            </w:pPr>
            <w:r w:rsidRPr="000769F1">
              <w:rPr>
                <w:rFonts w:ascii="Times New Roman" w:hAnsi="Times New Roman" w:cs="Times New Roman"/>
                <w:i/>
                <w:sz w:val="16"/>
                <w:szCs w:val="16"/>
                <w:lang w:val="bg-BG"/>
              </w:rPr>
              <w:t xml:space="preserve">                                  2</w:t>
            </w:r>
          </w:p>
        </w:tc>
        <w:tc>
          <w:tcPr>
            <w:tcW w:w="2268" w:type="dxa"/>
            <w:shd w:val="clear" w:color="auto" w:fill="F2F2F2"/>
          </w:tcPr>
          <w:p w14:paraId="15E0D3DB" w14:textId="77777777" w:rsidR="00F954C2" w:rsidRPr="000769F1" w:rsidRDefault="00F954C2" w:rsidP="0018115C">
            <w:pPr>
              <w:spacing w:after="0"/>
              <w:contextualSpacing/>
              <w:rPr>
                <w:rFonts w:ascii="Times New Roman" w:hAnsi="Times New Roman" w:cs="Times New Roman"/>
                <w:i/>
                <w:sz w:val="16"/>
                <w:szCs w:val="16"/>
                <w:lang w:val="bg-BG"/>
              </w:rPr>
            </w:pPr>
            <w:r w:rsidRPr="000769F1">
              <w:rPr>
                <w:rFonts w:ascii="Times New Roman" w:hAnsi="Times New Roman" w:cs="Times New Roman"/>
                <w:i/>
                <w:sz w:val="16"/>
                <w:szCs w:val="16"/>
                <w:lang w:val="bg-BG"/>
              </w:rPr>
              <w:t xml:space="preserve">                         3</w:t>
            </w:r>
          </w:p>
        </w:tc>
        <w:tc>
          <w:tcPr>
            <w:tcW w:w="850" w:type="dxa"/>
            <w:shd w:val="clear" w:color="auto" w:fill="F2F2F2"/>
          </w:tcPr>
          <w:p w14:paraId="6D2C41E9" w14:textId="77777777" w:rsidR="00F954C2" w:rsidRPr="000769F1" w:rsidRDefault="00F954C2" w:rsidP="0018115C">
            <w:pPr>
              <w:spacing w:after="0"/>
              <w:contextualSpacing/>
              <w:rPr>
                <w:rFonts w:ascii="Times New Roman" w:hAnsi="Times New Roman" w:cs="Times New Roman"/>
                <w:i/>
                <w:noProof/>
                <w:sz w:val="16"/>
                <w:szCs w:val="16"/>
                <w:lang w:val="bg-BG"/>
              </w:rPr>
            </w:pPr>
            <w:r w:rsidRPr="000769F1">
              <w:rPr>
                <w:rFonts w:ascii="Times New Roman" w:hAnsi="Times New Roman" w:cs="Times New Roman"/>
                <w:i/>
                <w:noProof/>
                <w:sz w:val="16"/>
                <w:szCs w:val="16"/>
                <w:lang w:val="bg-BG"/>
              </w:rPr>
              <w:t xml:space="preserve">      4</w:t>
            </w:r>
          </w:p>
        </w:tc>
        <w:tc>
          <w:tcPr>
            <w:tcW w:w="1134" w:type="dxa"/>
            <w:shd w:val="clear" w:color="auto" w:fill="F2F2F2"/>
          </w:tcPr>
          <w:p w14:paraId="55E9812D" w14:textId="77777777" w:rsidR="00F954C2" w:rsidRPr="000769F1" w:rsidRDefault="00F954C2" w:rsidP="0018115C">
            <w:pPr>
              <w:spacing w:after="0"/>
              <w:contextualSpacing/>
              <w:rPr>
                <w:rFonts w:ascii="Times New Roman" w:hAnsi="Times New Roman" w:cs="Times New Roman"/>
                <w:i/>
                <w:sz w:val="16"/>
                <w:szCs w:val="16"/>
                <w:lang w:val="bg-BG"/>
              </w:rPr>
            </w:pPr>
            <w:r w:rsidRPr="000769F1">
              <w:rPr>
                <w:rFonts w:ascii="Times New Roman" w:hAnsi="Times New Roman" w:cs="Times New Roman"/>
                <w:i/>
                <w:sz w:val="16"/>
                <w:szCs w:val="16"/>
                <w:lang w:val="bg-BG"/>
              </w:rPr>
              <w:t xml:space="preserve">          5</w:t>
            </w:r>
          </w:p>
        </w:tc>
        <w:tc>
          <w:tcPr>
            <w:tcW w:w="1276" w:type="dxa"/>
            <w:shd w:val="clear" w:color="auto" w:fill="F2F2F2"/>
          </w:tcPr>
          <w:p w14:paraId="7A0D8D29" w14:textId="77777777" w:rsidR="00F954C2" w:rsidRPr="000769F1" w:rsidRDefault="00F954C2" w:rsidP="0018115C">
            <w:pPr>
              <w:spacing w:after="0"/>
              <w:contextualSpacing/>
              <w:rPr>
                <w:rFonts w:ascii="Times New Roman" w:hAnsi="Times New Roman" w:cs="Times New Roman"/>
                <w:i/>
                <w:sz w:val="16"/>
                <w:szCs w:val="16"/>
                <w:lang w:val="bg-BG"/>
              </w:rPr>
            </w:pPr>
            <w:r w:rsidRPr="000769F1">
              <w:rPr>
                <w:rFonts w:ascii="Times New Roman" w:hAnsi="Times New Roman" w:cs="Times New Roman"/>
                <w:i/>
                <w:sz w:val="16"/>
                <w:szCs w:val="16"/>
                <w:lang w:val="bg-BG"/>
              </w:rPr>
              <w:t xml:space="preserve">            6</w:t>
            </w:r>
          </w:p>
        </w:tc>
        <w:tc>
          <w:tcPr>
            <w:tcW w:w="1276" w:type="dxa"/>
            <w:shd w:val="clear" w:color="auto" w:fill="F2F2F2"/>
          </w:tcPr>
          <w:p w14:paraId="74ED5AB9" w14:textId="77777777" w:rsidR="00F954C2" w:rsidRPr="000769F1" w:rsidRDefault="00F954C2" w:rsidP="0018115C">
            <w:pPr>
              <w:spacing w:after="0"/>
              <w:contextualSpacing/>
              <w:rPr>
                <w:rFonts w:ascii="Times New Roman" w:hAnsi="Times New Roman" w:cs="Times New Roman"/>
                <w:i/>
                <w:sz w:val="16"/>
                <w:szCs w:val="16"/>
                <w:lang w:val="bg-BG"/>
              </w:rPr>
            </w:pPr>
            <w:r w:rsidRPr="000769F1">
              <w:rPr>
                <w:rFonts w:ascii="Times New Roman" w:hAnsi="Times New Roman" w:cs="Times New Roman"/>
                <w:i/>
                <w:sz w:val="16"/>
                <w:szCs w:val="16"/>
                <w:lang w:val="bg-BG"/>
              </w:rPr>
              <w:t xml:space="preserve">            7</w:t>
            </w:r>
          </w:p>
        </w:tc>
      </w:tr>
      <w:tr w:rsidR="007A3446" w:rsidRPr="000769F1" w14:paraId="78D4AB58" w14:textId="77777777" w:rsidTr="007A3446">
        <w:tc>
          <w:tcPr>
            <w:tcW w:w="567" w:type="dxa"/>
          </w:tcPr>
          <w:p w14:paraId="31F8063E"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w:t>
            </w:r>
          </w:p>
        </w:tc>
        <w:tc>
          <w:tcPr>
            <w:tcW w:w="2978" w:type="dxa"/>
            <w:shd w:val="clear" w:color="auto" w:fill="auto"/>
          </w:tcPr>
          <w:p w14:paraId="1314349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Брошури</w:t>
            </w:r>
            <w:proofErr w:type="spellEnd"/>
            <w:r w:rsidRPr="000769F1">
              <w:rPr>
                <w:rFonts w:ascii="Times New Roman" w:hAnsi="Times New Roman" w:cs="Times New Roman"/>
                <w:sz w:val="20"/>
                <w:szCs w:val="20"/>
              </w:rPr>
              <w:t xml:space="preserve"> – Вариант1</w:t>
            </w:r>
          </w:p>
          <w:p w14:paraId="09335ECE" w14:textId="77777777" w:rsidR="0018115C" w:rsidRPr="000769F1" w:rsidRDefault="0018115C" w:rsidP="0018115C">
            <w:pPr>
              <w:spacing w:after="0"/>
              <w:contextualSpacing/>
              <w:rPr>
                <w:rFonts w:ascii="Times New Roman" w:hAnsi="Times New Roman" w:cs="Times New Roman"/>
                <w:sz w:val="20"/>
                <w:szCs w:val="20"/>
              </w:rPr>
            </w:pPr>
            <w:proofErr w:type="spellStart"/>
            <w:proofErr w:type="gramStart"/>
            <w:r w:rsidRPr="000769F1">
              <w:rPr>
                <w:rFonts w:ascii="Times New Roman" w:hAnsi="Times New Roman" w:cs="Times New Roman"/>
                <w:sz w:val="20"/>
                <w:szCs w:val="20"/>
              </w:rPr>
              <w:t>Формат</w:t>
            </w:r>
            <w:proofErr w:type="spellEnd"/>
            <w:r w:rsidRPr="000769F1">
              <w:rPr>
                <w:rFonts w:ascii="Times New Roman" w:hAnsi="Times New Roman" w:cs="Times New Roman"/>
                <w:sz w:val="20"/>
                <w:szCs w:val="20"/>
              </w:rPr>
              <w:t xml:space="preserve">  А</w:t>
            </w:r>
            <w:proofErr w:type="gramEnd"/>
            <w:r w:rsidRPr="000769F1">
              <w:rPr>
                <w:rFonts w:ascii="Times New Roman" w:hAnsi="Times New Roman" w:cs="Times New Roman"/>
                <w:sz w:val="20"/>
                <w:szCs w:val="20"/>
              </w:rPr>
              <w:t>4</w:t>
            </w:r>
          </w:p>
          <w:p w14:paraId="12C8AA4E" w14:textId="77777777" w:rsidR="0018115C" w:rsidRPr="000769F1" w:rsidRDefault="0018115C" w:rsidP="0018115C">
            <w:pPr>
              <w:spacing w:after="0"/>
              <w:contextualSpacing/>
              <w:rPr>
                <w:rFonts w:ascii="Times New Roman" w:hAnsi="Times New Roman" w:cs="Times New Roman"/>
                <w:sz w:val="20"/>
                <w:szCs w:val="20"/>
              </w:rPr>
            </w:pPr>
            <w:proofErr w:type="spellStart"/>
            <w:proofErr w:type="gram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 xml:space="preserve">  4</w:t>
            </w:r>
            <w:proofErr w:type="gramEnd"/>
            <w:r w:rsidRPr="000769F1">
              <w:rPr>
                <w:rFonts w:ascii="Times New Roman" w:hAnsi="Times New Roman" w:cs="Times New Roman"/>
                <w:sz w:val="20"/>
                <w:szCs w:val="20"/>
              </w:rPr>
              <w:t>+4 (</w:t>
            </w: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w:t>
            </w:r>
          </w:p>
          <w:p w14:paraId="373A1EE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Бройстраници</w:t>
            </w:r>
            <w:proofErr w:type="spellEnd"/>
            <w:r w:rsidRPr="000769F1">
              <w:rPr>
                <w:rFonts w:ascii="Times New Roman" w:hAnsi="Times New Roman" w:cs="Times New Roman"/>
                <w:sz w:val="20"/>
                <w:szCs w:val="20"/>
              </w:rPr>
              <w:tab/>
              <w:t xml:space="preserve"> 4</w:t>
            </w:r>
          </w:p>
        </w:tc>
        <w:tc>
          <w:tcPr>
            <w:tcW w:w="2268" w:type="dxa"/>
          </w:tcPr>
          <w:p w14:paraId="4BC0FA22"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xml:space="preserve"> - 130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гланц</w:t>
            </w:r>
            <w:proofErr w:type="spellEnd"/>
          </w:p>
        </w:tc>
        <w:tc>
          <w:tcPr>
            <w:tcW w:w="850" w:type="dxa"/>
          </w:tcPr>
          <w:p w14:paraId="4548BF3F"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300</w:t>
            </w:r>
          </w:p>
        </w:tc>
        <w:tc>
          <w:tcPr>
            <w:tcW w:w="1134" w:type="dxa"/>
          </w:tcPr>
          <w:p w14:paraId="12DDA603"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5C367790" w14:textId="77777777" w:rsidR="0018115C" w:rsidRPr="000769F1" w:rsidRDefault="0018115C" w:rsidP="0018115C">
            <w:pPr>
              <w:spacing w:after="0"/>
              <w:contextualSpacing/>
              <w:rPr>
                <w:rFonts w:ascii="Times New Roman" w:hAnsi="Times New Roman" w:cs="Times New Roman"/>
                <w:sz w:val="20"/>
                <w:szCs w:val="20"/>
                <w:highlight w:val="red"/>
              </w:rPr>
            </w:pPr>
          </w:p>
        </w:tc>
        <w:tc>
          <w:tcPr>
            <w:tcW w:w="1276" w:type="dxa"/>
          </w:tcPr>
          <w:p w14:paraId="3095AB2D"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7ADA96E4" w14:textId="77777777" w:rsidTr="007A3446">
        <w:tc>
          <w:tcPr>
            <w:tcW w:w="567" w:type="dxa"/>
          </w:tcPr>
          <w:p w14:paraId="11BE528C"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2</w:t>
            </w:r>
          </w:p>
        </w:tc>
        <w:tc>
          <w:tcPr>
            <w:tcW w:w="2978" w:type="dxa"/>
            <w:shd w:val="clear" w:color="auto" w:fill="auto"/>
          </w:tcPr>
          <w:p w14:paraId="4D7176D6"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Брошури</w:t>
            </w:r>
            <w:proofErr w:type="spellEnd"/>
            <w:r w:rsidRPr="000769F1">
              <w:rPr>
                <w:rFonts w:ascii="Times New Roman" w:hAnsi="Times New Roman" w:cs="Times New Roman"/>
                <w:sz w:val="20"/>
                <w:szCs w:val="20"/>
              </w:rPr>
              <w:t xml:space="preserve"> - </w:t>
            </w:r>
            <w:proofErr w:type="spellStart"/>
            <w:r w:rsidRPr="000769F1">
              <w:rPr>
                <w:rFonts w:ascii="Times New Roman" w:hAnsi="Times New Roman" w:cs="Times New Roman"/>
                <w:sz w:val="20"/>
                <w:szCs w:val="20"/>
              </w:rPr>
              <w:t>Вариант</w:t>
            </w:r>
            <w:proofErr w:type="spellEnd"/>
            <w:r w:rsidRPr="000769F1">
              <w:rPr>
                <w:rFonts w:ascii="Times New Roman" w:hAnsi="Times New Roman" w:cs="Times New Roman"/>
                <w:sz w:val="20"/>
                <w:szCs w:val="20"/>
              </w:rPr>
              <w:t xml:space="preserve"> 2</w:t>
            </w:r>
          </w:p>
          <w:p w14:paraId="14E8CF81"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ФорматА5</w:t>
            </w:r>
          </w:p>
          <w:p w14:paraId="426D4096"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Цветност4+4 (</w:t>
            </w: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w:t>
            </w:r>
          </w:p>
          <w:p w14:paraId="74538139"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Бройстраници</w:t>
            </w:r>
            <w:proofErr w:type="spellEnd"/>
            <w:r w:rsidRPr="000769F1">
              <w:rPr>
                <w:rFonts w:ascii="Times New Roman" w:hAnsi="Times New Roman" w:cs="Times New Roman"/>
                <w:sz w:val="20"/>
                <w:szCs w:val="20"/>
              </w:rPr>
              <w:tab/>
              <w:t>8</w:t>
            </w:r>
          </w:p>
        </w:tc>
        <w:tc>
          <w:tcPr>
            <w:tcW w:w="2268" w:type="dxa"/>
          </w:tcPr>
          <w:p w14:paraId="42915387"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 xml:space="preserve"> -1</w:t>
            </w:r>
            <w:r w:rsidRPr="000769F1">
              <w:rPr>
                <w:rFonts w:ascii="Times New Roman" w:hAnsi="Times New Roman" w:cs="Times New Roman"/>
                <w:sz w:val="20"/>
                <w:szCs w:val="20"/>
                <w:lang w:val="de-DE"/>
              </w:rPr>
              <w:t>3</w:t>
            </w:r>
            <w:r w:rsidRPr="000769F1">
              <w:rPr>
                <w:rFonts w:ascii="Times New Roman" w:hAnsi="Times New Roman" w:cs="Times New Roman"/>
                <w:sz w:val="20"/>
                <w:szCs w:val="20"/>
              </w:rPr>
              <w:t xml:space="preserve">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гланц</w:t>
            </w:r>
            <w:proofErr w:type="spellEnd"/>
          </w:p>
          <w:p w14:paraId="5C3E4A91"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5CBF856D"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300</w:t>
            </w:r>
          </w:p>
        </w:tc>
        <w:tc>
          <w:tcPr>
            <w:tcW w:w="1134" w:type="dxa"/>
          </w:tcPr>
          <w:p w14:paraId="3A6E7DE4"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3BE05EC2" w14:textId="77777777" w:rsidR="0018115C" w:rsidRPr="000769F1" w:rsidRDefault="0018115C" w:rsidP="0018115C">
            <w:pPr>
              <w:spacing w:after="0"/>
              <w:contextualSpacing/>
              <w:rPr>
                <w:rFonts w:ascii="Times New Roman" w:hAnsi="Times New Roman" w:cs="Times New Roman"/>
                <w:sz w:val="20"/>
                <w:szCs w:val="20"/>
                <w:highlight w:val="red"/>
              </w:rPr>
            </w:pPr>
          </w:p>
        </w:tc>
        <w:tc>
          <w:tcPr>
            <w:tcW w:w="1276" w:type="dxa"/>
          </w:tcPr>
          <w:p w14:paraId="29A00488"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3F42DF7B" w14:textId="77777777" w:rsidTr="007A3446">
        <w:tc>
          <w:tcPr>
            <w:tcW w:w="567" w:type="dxa"/>
          </w:tcPr>
          <w:p w14:paraId="2EDB9F97"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3</w:t>
            </w:r>
          </w:p>
        </w:tc>
        <w:tc>
          <w:tcPr>
            <w:tcW w:w="2978" w:type="dxa"/>
            <w:shd w:val="clear" w:color="auto" w:fill="auto"/>
          </w:tcPr>
          <w:p w14:paraId="3A8639F3"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Дипляниразмер</w:t>
            </w:r>
            <w:proofErr w:type="spellEnd"/>
            <w:r w:rsidRPr="000769F1">
              <w:rPr>
                <w:rFonts w:ascii="Times New Roman" w:hAnsi="Times New Roman" w:cs="Times New Roman"/>
                <w:sz w:val="20"/>
                <w:szCs w:val="20"/>
              </w:rPr>
              <w:t xml:space="preserve"> А4</w:t>
            </w:r>
          </w:p>
          <w:p w14:paraId="4A69EDCD"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 xml:space="preserve"> 4 + 4</w:t>
            </w:r>
          </w:p>
        </w:tc>
        <w:tc>
          <w:tcPr>
            <w:tcW w:w="2268" w:type="dxa"/>
          </w:tcPr>
          <w:p w14:paraId="5CD4B919"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-1</w:t>
            </w:r>
            <w:r w:rsidRPr="000769F1">
              <w:rPr>
                <w:rFonts w:ascii="Times New Roman" w:hAnsi="Times New Roman" w:cs="Times New Roman"/>
                <w:sz w:val="20"/>
                <w:szCs w:val="20"/>
                <w:lang w:val="de-DE"/>
              </w:rPr>
              <w:t>3</w:t>
            </w:r>
            <w:r w:rsidRPr="000769F1">
              <w:rPr>
                <w:rFonts w:ascii="Times New Roman" w:hAnsi="Times New Roman" w:cs="Times New Roman"/>
                <w:sz w:val="20"/>
                <w:szCs w:val="20"/>
              </w:rPr>
              <w:t xml:space="preserve">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гланц</w:t>
            </w:r>
            <w:proofErr w:type="spellEnd"/>
          </w:p>
          <w:p w14:paraId="67CDD5F0"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5E953A91"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300</w:t>
            </w:r>
          </w:p>
        </w:tc>
        <w:tc>
          <w:tcPr>
            <w:tcW w:w="1134" w:type="dxa"/>
          </w:tcPr>
          <w:p w14:paraId="1DF4B979"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507C26E8" w14:textId="77777777" w:rsidR="0018115C" w:rsidRPr="000769F1" w:rsidRDefault="0018115C" w:rsidP="0018115C">
            <w:pPr>
              <w:spacing w:after="0"/>
              <w:contextualSpacing/>
              <w:rPr>
                <w:rFonts w:ascii="Times New Roman" w:hAnsi="Times New Roman" w:cs="Times New Roman"/>
                <w:sz w:val="20"/>
                <w:szCs w:val="20"/>
                <w:highlight w:val="red"/>
              </w:rPr>
            </w:pPr>
          </w:p>
        </w:tc>
        <w:tc>
          <w:tcPr>
            <w:tcW w:w="1276" w:type="dxa"/>
          </w:tcPr>
          <w:p w14:paraId="45ED64DA"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15D68780" w14:textId="77777777" w:rsidTr="007A3446">
        <w:tc>
          <w:tcPr>
            <w:tcW w:w="567" w:type="dxa"/>
          </w:tcPr>
          <w:p w14:paraId="038434D3"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4</w:t>
            </w:r>
          </w:p>
        </w:tc>
        <w:tc>
          <w:tcPr>
            <w:tcW w:w="2978" w:type="dxa"/>
            <w:shd w:val="clear" w:color="auto" w:fill="auto"/>
          </w:tcPr>
          <w:p w14:paraId="01EB2C8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Листовки</w:t>
            </w:r>
            <w:proofErr w:type="spellEnd"/>
          </w:p>
          <w:p w14:paraId="36187237"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ФорматА4</w:t>
            </w:r>
          </w:p>
          <w:p w14:paraId="62E277C8"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Цветност4+4 (</w:t>
            </w: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w:t>
            </w:r>
          </w:p>
          <w:p w14:paraId="251A0F4C"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Бройстраници</w:t>
            </w:r>
            <w:proofErr w:type="spellEnd"/>
            <w:r w:rsidRPr="000769F1">
              <w:rPr>
                <w:rFonts w:ascii="Times New Roman" w:hAnsi="Times New Roman" w:cs="Times New Roman"/>
                <w:sz w:val="20"/>
                <w:szCs w:val="20"/>
              </w:rPr>
              <w:tab/>
              <w:t>4</w:t>
            </w:r>
          </w:p>
        </w:tc>
        <w:tc>
          <w:tcPr>
            <w:tcW w:w="2268" w:type="dxa"/>
          </w:tcPr>
          <w:p w14:paraId="73C98FB4"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- 1</w:t>
            </w:r>
            <w:r w:rsidRPr="000769F1">
              <w:rPr>
                <w:rFonts w:ascii="Times New Roman" w:hAnsi="Times New Roman" w:cs="Times New Roman"/>
                <w:sz w:val="20"/>
                <w:szCs w:val="20"/>
                <w:lang w:val="de-DE"/>
              </w:rPr>
              <w:t>0</w:t>
            </w:r>
            <w:r w:rsidRPr="000769F1">
              <w:rPr>
                <w:rFonts w:ascii="Times New Roman" w:hAnsi="Times New Roman" w:cs="Times New Roman"/>
                <w:sz w:val="20"/>
                <w:szCs w:val="20"/>
              </w:rPr>
              <w:t xml:space="preserve">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гланц</w:t>
            </w:r>
            <w:proofErr w:type="spellEnd"/>
          </w:p>
          <w:p w14:paraId="169AD5F8"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4D0F3C05"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300</w:t>
            </w:r>
          </w:p>
        </w:tc>
        <w:tc>
          <w:tcPr>
            <w:tcW w:w="1134" w:type="dxa"/>
          </w:tcPr>
          <w:p w14:paraId="5C7E7D1B" w14:textId="77777777" w:rsidR="0018115C" w:rsidRPr="000769F1" w:rsidRDefault="0018115C" w:rsidP="0018115C">
            <w:pPr>
              <w:spacing w:after="0"/>
              <w:contextualSpacing/>
              <w:rPr>
                <w:rFonts w:ascii="Times New Roman" w:hAnsi="Times New Roman" w:cs="Times New Roman"/>
                <w:sz w:val="20"/>
                <w:szCs w:val="20"/>
                <w:highlight w:val="yellow"/>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7B926739"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3A8EDD8F"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4E7272A9" w14:textId="77777777" w:rsidTr="007A3446">
        <w:tc>
          <w:tcPr>
            <w:tcW w:w="567" w:type="dxa"/>
          </w:tcPr>
          <w:p w14:paraId="6218F717"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5.1</w:t>
            </w:r>
          </w:p>
        </w:tc>
        <w:tc>
          <w:tcPr>
            <w:tcW w:w="2978" w:type="dxa"/>
            <w:shd w:val="clear" w:color="auto" w:fill="auto"/>
          </w:tcPr>
          <w:p w14:paraId="72CC1308"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Плакати</w:t>
            </w:r>
            <w:proofErr w:type="spellEnd"/>
            <w:r w:rsidRPr="000769F1">
              <w:rPr>
                <w:rFonts w:ascii="Times New Roman" w:hAnsi="Times New Roman" w:cs="Times New Roman"/>
                <w:sz w:val="20"/>
                <w:szCs w:val="20"/>
              </w:rPr>
              <w:t>/</w:t>
            </w:r>
            <w:proofErr w:type="spellStart"/>
            <w:r w:rsidRPr="000769F1">
              <w:rPr>
                <w:rFonts w:ascii="Times New Roman" w:hAnsi="Times New Roman" w:cs="Times New Roman"/>
                <w:sz w:val="20"/>
                <w:szCs w:val="20"/>
              </w:rPr>
              <w:t>Афиши</w:t>
            </w:r>
            <w:proofErr w:type="spellEnd"/>
          </w:p>
          <w:p w14:paraId="1A030668"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ФорматА3</w:t>
            </w:r>
          </w:p>
          <w:p w14:paraId="011977DC"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lastRenderedPageBreak/>
              <w:t>Цветност-пълноцветен</w:t>
            </w:r>
            <w:proofErr w:type="spellEnd"/>
          </w:p>
        </w:tc>
        <w:tc>
          <w:tcPr>
            <w:tcW w:w="2268" w:type="dxa"/>
          </w:tcPr>
          <w:p w14:paraId="4917EF9D"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lastRenderedPageBreak/>
              <w:t>Хартия</w:t>
            </w:r>
            <w:proofErr w:type="spellEnd"/>
            <w:r w:rsidRPr="000769F1">
              <w:rPr>
                <w:rFonts w:ascii="Times New Roman" w:hAnsi="Times New Roman" w:cs="Times New Roman"/>
                <w:sz w:val="20"/>
                <w:szCs w:val="20"/>
              </w:rPr>
              <w:t xml:space="preserve"> - 1</w:t>
            </w:r>
            <w:r w:rsidRPr="000769F1">
              <w:rPr>
                <w:rFonts w:ascii="Times New Roman" w:hAnsi="Times New Roman" w:cs="Times New Roman"/>
                <w:sz w:val="20"/>
                <w:szCs w:val="20"/>
                <w:lang w:val="de-DE"/>
              </w:rPr>
              <w:t>15</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w:t>
            </w:r>
          </w:p>
          <w:p w14:paraId="365038D2"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3EA0ACFA"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 xml:space="preserve">10 </w:t>
            </w:r>
          </w:p>
        </w:tc>
        <w:tc>
          <w:tcPr>
            <w:tcW w:w="1134" w:type="dxa"/>
          </w:tcPr>
          <w:p w14:paraId="3518C0BF"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lastRenderedPageBreak/>
              <w:t>дни</w:t>
            </w:r>
            <w:proofErr w:type="spellEnd"/>
          </w:p>
        </w:tc>
        <w:tc>
          <w:tcPr>
            <w:tcW w:w="1276" w:type="dxa"/>
          </w:tcPr>
          <w:p w14:paraId="11A735A2"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56C13DF3"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5ED25462" w14:textId="77777777" w:rsidTr="007A3446">
        <w:tc>
          <w:tcPr>
            <w:tcW w:w="567" w:type="dxa"/>
          </w:tcPr>
          <w:p w14:paraId="17A5A001"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5.2</w:t>
            </w:r>
          </w:p>
        </w:tc>
        <w:tc>
          <w:tcPr>
            <w:tcW w:w="2978" w:type="dxa"/>
            <w:shd w:val="clear" w:color="auto" w:fill="auto"/>
          </w:tcPr>
          <w:p w14:paraId="47F7FB56"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Плакати</w:t>
            </w:r>
            <w:proofErr w:type="spellEnd"/>
            <w:r w:rsidRPr="000769F1">
              <w:rPr>
                <w:rFonts w:ascii="Times New Roman" w:hAnsi="Times New Roman" w:cs="Times New Roman"/>
                <w:sz w:val="20"/>
                <w:szCs w:val="20"/>
              </w:rPr>
              <w:t>/</w:t>
            </w:r>
            <w:proofErr w:type="spellStart"/>
            <w:r w:rsidRPr="000769F1">
              <w:rPr>
                <w:rFonts w:ascii="Times New Roman" w:hAnsi="Times New Roman" w:cs="Times New Roman"/>
                <w:sz w:val="20"/>
                <w:szCs w:val="20"/>
              </w:rPr>
              <w:t>Афиши</w:t>
            </w:r>
            <w:proofErr w:type="spellEnd"/>
          </w:p>
          <w:p w14:paraId="0F71FC32"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ФорматА3</w:t>
            </w:r>
          </w:p>
          <w:p w14:paraId="22E4B77F"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Цветност-пълноцветен</w:t>
            </w:r>
            <w:proofErr w:type="spellEnd"/>
          </w:p>
        </w:tc>
        <w:tc>
          <w:tcPr>
            <w:tcW w:w="2268" w:type="dxa"/>
          </w:tcPr>
          <w:p w14:paraId="3B6058D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-1</w:t>
            </w:r>
            <w:r w:rsidRPr="000769F1">
              <w:rPr>
                <w:rFonts w:ascii="Times New Roman" w:hAnsi="Times New Roman" w:cs="Times New Roman"/>
                <w:sz w:val="20"/>
                <w:szCs w:val="20"/>
                <w:lang w:val="de-DE"/>
              </w:rPr>
              <w:t>15</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w:t>
            </w:r>
          </w:p>
          <w:p w14:paraId="7A3D9B9A"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28875F2E"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100</w:t>
            </w:r>
          </w:p>
        </w:tc>
        <w:tc>
          <w:tcPr>
            <w:tcW w:w="1134" w:type="dxa"/>
          </w:tcPr>
          <w:p w14:paraId="6C5B217A"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6 </w:t>
            </w:r>
            <w:proofErr w:type="spellStart"/>
            <w:r w:rsidRPr="000769F1">
              <w:rPr>
                <w:rFonts w:ascii="Times New Roman" w:hAnsi="Times New Roman" w:cs="Times New Roman"/>
                <w:sz w:val="20"/>
                <w:szCs w:val="20"/>
              </w:rPr>
              <w:t>часа</w:t>
            </w:r>
            <w:proofErr w:type="spellEnd"/>
          </w:p>
        </w:tc>
        <w:tc>
          <w:tcPr>
            <w:tcW w:w="1276" w:type="dxa"/>
          </w:tcPr>
          <w:p w14:paraId="7F20473E"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145A1488"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46C31A59" w14:textId="77777777" w:rsidTr="007A3446">
        <w:tc>
          <w:tcPr>
            <w:tcW w:w="567" w:type="dxa"/>
          </w:tcPr>
          <w:p w14:paraId="45FC2F88"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6.1</w:t>
            </w:r>
          </w:p>
        </w:tc>
        <w:tc>
          <w:tcPr>
            <w:tcW w:w="2978" w:type="dxa"/>
            <w:shd w:val="clear" w:color="auto" w:fill="auto"/>
          </w:tcPr>
          <w:p w14:paraId="76B85EE0"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Плакати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Формат</w:t>
            </w:r>
            <w:proofErr w:type="spellEnd"/>
            <w:r w:rsidRPr="000769F1">
              <w:rPr>
                <w:rFonts w:ascii="Times New Roman" w:hAnsi="Times New Roman" w:cs="Times New Roman"/>
                <w:sz w:val="20"/>
                <w:szCs w:val="20"/>
              </w:rPr>
              <w:tab/>
            </w:r>
            <w:r w:rsidRPr="000769F1">
              <w:rPr>
                <w:rFonts w:ascii="Times New Roman" w:hAnsi="Times New Roman" w:cs="Times New Roman"/>
                <w:sz w:val="20"/>
                <w:szCs w:val="20"/>
              </w:rPr>
              <w:tab/>
            </w:r>
          </w:p>
          <w:p w14:paraId="1A1CBBDA"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Размер</w:t>
            </w:r>
            <w:proofErr w:type="spellEnd"/>
            <w:r w:rsidRPr="000769F1">
              <w:rPr>
                <w:rFonts w:ascii="Times New Roman" w:hAnsi="Times New Roman" w:cs="Times New Roman"/>
                <w:sz w:val="20"/>
                <w:szCs w:val="20"/>
              </w:rPr>
              <w:tab/>
            </w:r>
            <w:r w:rsidRPr="000769F1">
              <w:rPr>
                <w:rFonts w:ascii="Times New Roman" w:hAnsi="Times New Roman" w:cs="Times New Roman"/>
                <w:sz w:val="20"/>
                <w:szCs w:val="20"/>
              </w:rPr>
              <w:tab/>
              <w:t>50/70</w:t>
            </w:r>
          </w:p>
          <w:p w14:paraId="5B5F5311"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w:t>
            </w:r>
            <w:r w:rsidRPr="000769F1">
              <w:rPr>
                <w:rFonts w:ascii="Times New Roman" w:hAnsi="Times New Roman" w:cs="Times New Roman"/>
                <w:sz w:val="20"/>
                <w:szCs w:val="20"/>
              </w:rPr>
              <w:tab/>
            </w:r>
            <w:proofErr w:type="spellStart"/>
            <w:r w:rsidRPr="000769F1">
              <w:rPr>
                <w:rFonts w:ascii="Times New Roman" w:hAnsi="Times New Roman" w:cs="Times New Roman"/>
                <w:sz w:val="20"/>
                <w:szCs w:val="20"/>
              </w:rPr>
              <w:t>пълноцветен</w:t>
            </w:r>
            <w:proofErr w:type="spellEnd"/>
          </w:p>
        </w:tc>
        <w:tc>
          <w:tcPr>
            <w:tcW w:w="2268" w:type="dxa"/>
          </w:tcPr>
          <w:p w14:paraId="730287D8"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xml:space="preserve"> - 90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w:t>
            </w:r>
          </w:p>
          <w:p w14:paraId="43224D0C"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15F2AEA3"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1000</w:t>
            </w:r>
          </w:p>
        </w:tc>
        <w:tc>
          <w:tcPr>
            <w:tcW w:w="1134" w:type="dxa"/>
          </w:tcPr>
          <w:p w14:paraId="1A225E90"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33926865"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12BBB95F"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062187DE" w14:textId="77777777" w:rsidTr="007A3446">
        <w:tc>
          <w:tcPr>
            <w:tcW w:w="567" w:type="dxa"/>
          </w:tcPr>
          <w:p w14:paraId="45D6A1F2"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6.2</w:t>
            </w:r>
          </w:p>
        </w:tc>
        <w:tc>
          <w:tcPr>
            <w:tcW w:w="2978" w:type="dxa"/>
            <w:shd w:val="clear" w:color="auto" w:fill="auto"/>
          </w:tcPr>
          <w:p w14:paraId="560FA40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Плакати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Формат</w:t>
            </w:r>
            <w:proofErr w:type="spellEnd"/>
            <w:r w:rsidRPr="000769F1">
              <w:rPr>
                <w:rFonts w:ascii="Times New Roman" w:hAnsi="Times New Roman" w:cs="Times New Roman"/>
                <w:sz w:val="20"/>
                <w:szCs w:val="20"/>
              </w:rPr>
              <w:tab/>
            </w:r>
            <w:r w:rsidRPr="000769F1">
              <w:rPr>
                <w:rFonts w:ascii="Times New Roman" w:hAnsi="Times New Roman" w:cs="Times New Roman"/>
                <w:sz w:val="20"/>
                <w:szCs w:val="20"/>
              </w:rPr>
              <w:tab/>
            </w:r>
          </w:p>
          <w:p w14:paraId="31151FC0"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Размер</w:t>
            </w:r>
            <w:proofErr w:type="spellEnd"/>
            <w:r w:rsidRPr="000769F1">
              <w:rPr>
                <w:rFonts w:ascii="Times New Roman" w:hAnsi="Times New Roman" w:cs="Times New Roman"/>
                <w:sz w:val="20"/>
                <w:szCs w:val="20"/>
              </w:rPr>
              <w:tab/>
            </w:r>
            <w:r w:rsidRPr="000769F1">
              <w:rPr>
                <w:rFonts w:ascii="Times New Roman" w:hAnsi="Times New Roman" w:cs="Times New Roman"/>
                <w:sz w:val="20"/>
                <w:szCs w:val="20"/>
              </w:rPr>
              <w:tab/>
              <w:t>50/70</w:t>
            </w:r>
          </w:p>
          <w:p w14:paraId="126FD5D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w:t>
            </w:r>
            <w:r w:rsidRPr="000769F1">
              <w:rPr>
                <w:rFonts w:ascii="Times New Roman" w:hAnsi="Times New Roman" w:cs="Times New Roman"/>
                <w:sz w:val="20"/>
                <w:szCs w:val="20"/>
              </w:rPr>
              <w:tab/>
            </w:r>
            <w:proofErr w:type="spellStart"/>
            <w:r w:rsidRPr="000769F1">
              <w:rPr>
                <w:rFonts w:ascii="Times New Roman" w:hAnsi="Times New Roman" w:cs="Times New Roman"/>
                <w:sz w:val="20"/>
                <w:szCs w:val="20"/>
              </w:rPr>
              <w:t>пълноцветен</w:t>
            </w:r>
            <w:proofErr w:type="spellEnd"/>
          </w:p>
        </w:tc>
        <w:tc>
          <w:tcPr>
            <w:tcW w:w="2268" w:type="dxa"/>
          </w:tcPr>
          <w:p w14:paraId="676BE283"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xml:space="preserve"> - 90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w:t>
            </w:r>
          </w:p>
          <w:p w14:paraId="30DD9F05"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412A5E14"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 xml:space="preserve">100 </w:t>
            </w:r>
          </w:p>
        </w:tc>
        <w:tc>
          <w:tcPr>
            <w:tcW w:w="1134" w:type="dxa"/>
          </w:tcPr>
          <w:p w14:paraId="11680840"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6 </w:t>
            </w:r>
            <w:proofErr w:type="spellStart"/>
            <w:r w:rsidRPr="000769F1">
              <w:rPr>
                <w:rFonts w:ascii="Times New Roman" w:hAnsi="Times New Roman" w:cs="Times New Roman"/>
                <w:sz w:val="20"/>
                <w:szCs w:val="20"/>
              </w:rPr>
              <w:t>часа</w:t>
            </w:r>
            <w:proofErr w:type="spellEnd"/>
          </w:p>
        </w:tc>
        <w:tc>
          <w:tcPr>
            <w:tcW w:w="1276" w:type="dxa"/>
          </w:tcPr>
          <w:p w14:paraId="5F1130B3"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31863EBC"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7BF92252" w14:textId="77777777" w:rsidTr="007A3446">
        <w:tc>
          <w:tcPr>
            <w:tcW w:w="567" w:type="dxa"/>
          </w:tcPr>
          <w:p w14:paraId="4F6613C2"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7.1</w:t>
            </w:r>
          </w:p>
        </w:tc>
        <w:tc>
          <w:tcPr>
            <w:tcW w:w="2978" w:type="dxa"/>
            <w:shd w:val="clear" w:color="auto" w:fill="auto"/>
          </w:tcPr>
          <w:p w14:paraId="1A10D797"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Плакати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Формат</w:t>
            </w:r>
            <w:proofErr w:type="spellEnd"/>
            <w:r w:rsidRPr="000769F1">
              <w:rPr>
                <w:rFonts w:ascii="Times New Roman" w:hAnsi="Times New Roman" w:cs="Times New Roman"/>
                <w:sz w:val="20"/>
                <w:szCs w:val="20"/>
              </w:rPr>
              <w:tab/>
            </w:r>
            <w:r w:rsidRPr="000769F1">
              <w:rPr>
                <w:rFonts w:ascii="Times New Roman" w:hAnsi="Times New Roman" w:cs="Times New Roman"/>
                <w:sz w:val="20"/>
                <w:szCs w:val="20"/>
              </w:rPr>
              <w:tab/>
            </w:r>
          </w:p>
          <w:p w14:paraId="132B74B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Размер</w:t>
            </w:r>
            <w:proofErr w:type="spellEnd"/>
            <w:r w:rsidRPr="000769F1">
              <w:rPr>
                <w:rFonts w:ascii="Times New Roman" w:hAnsi="Times New Roman" w:cs="Times New Roman"/>
                <w:sz w:val="20"/>
                <w:szCs w:val="20"/>
              </w:rPr>
              <w:tab/>
              <w:t>70/100</w:t>
            </w:r>
          </w:p>
          <w:p w14:paraId="0529D83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пълноцветен</w:t>
            </w:r>
            <w:proofErr w:type="spellEnd"/>
          </w:p>
        </w:tc>
        <w:tc>
          <w:tcPr>
            <w:tcW w:w="2268" w:type="dxa"/>
          </w:tcPr>
          <w:p w14:paraId="31597FB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 xml:space="preserve"> - 90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w:t>
            </w:r>
          </w:p>
          <w:p w14:paraId="51865EDC"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2AF1F8A9"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 xml:space="preserve">500 </w:t>
            </w:r>
          </w:p>
        </w:tc>
        <w:tc>
          <w:tcPr>
            <w:tcW w:w="1134" w:type="dxa"/>
          </w:tcPr>
          <w:p w14:paraId="1FDD43F6"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068502AC"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37C42CD8"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55501677" w14:textId="77777777" w:rsidTr="007A3446">
        <w:tc>
          <w:tcPr>
            <w:tcW w:w="567" w:type="dxa"/>
          </w:tcPr>
          <w:p w14:paraId="1FA6AB69"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7.2</w:t>
            </w:r>
          </w:p>
        </w:tc>
        <w:tc>
          <w:tcPr>
            <w:tcW w:w="2978" w:type="dxa"/>
            <w:shd w:val="clear" w:color="auto" w:fill="auto"/>
          </w:tcPr>
          <w:p w14:paraId="580AAC4A"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Плакати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Формат</w:t>
            </w:r>
            <w:proofErr w:type="spellEnd"/>
            <w:r w:rsidRPr="000769F1">
              <w:rPr>
                <w:rFonts w:ascii="Times New Roman" w:hAnsi="Times New Roman" w:cs="Times New Roman"/>
                <w:sz w:val="20"/>
                <w:szCs w:val="20"/>
              </w:rPr>
              <w:tab/>
            </w:r>
            <w:r w:rsidRPr="000769F1">
              <w:rPr>
                <w:rFonts w:ascii="Times New Roman" w:hAnsi="Times New Roman" w:cs="Times New Roman"/>
                <w:sz w:val="20"/>
                <w:szCs w:val="20"/>
              </w:rPr>
              <w:tab/>
            </w:r>
          </w:p>
          <w:p w14:paraId="2C808839"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Размер</w:t>
            </w:r>
            <w:proofErr w:type="spellEnd"/>
            <w:r w:rsidRPr="000769F1">
              <w:rPr>
                <w:rFonts w:ascii="Times New Roman" w:hAnsi="Times New Roman" w:cs="Times New Roman"/>
                <w:sz w:val="20"/>
                <w:szCs w:val="20"/>
              </w:rPr>
              <w:tab/>
              <w:t>70/100</w:t>
            </w:r>
          </w:p>
          <w:p w14:paraId="59F6B76A"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пълноцветен</w:t>
            </w:r>
            <w:proofErr w:type="spellEnd"/>
          </w:p>
        </w:tc>
        <w:tc>
          <w:tcPr>
            <w:tcW w:w="2268" w:type="dxa"/>
          </w:tcPr>
          <w:p w14:paraId="68E74D00"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 xml:space="preserve"> - 90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w:t>
            </w:r>
          </w:p>
          <w:p w14:paraId="0C81DDA2"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6D204127"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 xml:space="preserve">100 </w:t>
            </w:r>
          </w:p>
        </w:tc>
        <w:tc>
          <w:tcPr>
            <w:tcW w:w="1134" w:type="dxa"/>
          </w:tcPr>
          <w:p w14:paraId="097062F1"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6 </w:t>
            </w:r>
            <w:proofErr w:type="spellStart"/>
            <w:r w:rsidRPr="000769F1">
              <w:rPr>
                <w:rFonts w:ascii="Times New Roman" w:hAnsi="Times New Roman" w:cs="Times New Roman"/>
                <w:sz w:val="20"/>
                <w:szCs w:val="20"/>
              </w:rPr>
              <w:t>часа</w:t>
            </w:r>
            <w:proofErr w:type="spellEnd"/>
          </w:p>
        </w:tc>
        <w:tc>
          <w:tcPr>
            <w:tcW w:w="1276" w:type="dxa"/>
          </w:tcPr>
          <w:p w14:paraId="37906F13"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3B01F63B"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35A68F01" w14:textId="77777777" w:rsidTr="007A3446">
        <w:tc>
          <w:tcPr>
            <w:tcW w:w="567" w:type="dxa"/>
          </w:tcPr>
          <w:p w14:paraId="7C7AB5AF"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7.3</w:t>
            </w:r>
          </w:p>
        </w:tc>
        <w:tc>
          <w:tcPr>
            <w:tcW w:w="2978" w:type="dxa"/>
            <w:shd w:val="clear" w:color="auto" w:fill="auto"/>
          </w:tcPr>
          <w:p w14:paraId="0A98EE58"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Плакати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Формат</w:t>
            </w:r>
            <w:proofErr w:type="spellEnd"/>
            <w:r w:rsidRPr="000769F1">
              <w:rPr>
                <w:rFonts w:ascii="Times New Roman" w:hAnsi="Times New Roman" w:cs="Times New Roman"/>
                <w:sz w:val="20"/>
                <w:szCs w:val="20"/>
              </w:rPr>
              <w:tab/>
            </w:r>
          </w:p>
          <w:p w14:paraId="27FC4B82"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Размер</w:t>
            </w:r>
            <w:proofErr w:type="spellEnd"/>
            <w:r w:rsidRPr="000769F1">
              <w:rPr>
                <w:rFonts w:ascii="Times New Roman" w:hAnsi="Times New Roman" w:cs="Times New Roman"/>
                <w:sz w:val="20"/>
                <w:szCs w:val="20"/>
              </w:rPr>
              <w:tab/>
            </w:r>
            <w:r w:rsidRPr="000769F1">
              <w:rPr>
                <w:rFonts w:ascii="Times New Roman" w:hAnsi="Times New Roman" w:cs="Times New Roman"/>
                <w:sz w:val="20"/>
                <w:szCs w:val="20"/>
              </w:rPr>
              <w:tab/>
              <w:t>70/100</w:t>
            </w:r>
          </w:p>
          <w:p w14:paraId="14E99425"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 xml:space="preserve"> -</w:t>
            </w:r>
            <w:r w:rsidRPr="000769F1">
              <w:rPr>
                <w:rFonts w:ascii="Times New Roman" w:hAnsi="Times New Roman" w:cs="Times New Roman"/>
                <w:sz w:val="20"/>
                <w:szCs w:val="20"/>
              </w:rPr>
              <w:tab/>
            </w:r>
            <w:proofErr w:type="spellStart"/>
            <w:r w:rsidRPr="000769F1">
              <w:rPr>
                <w:rFonts w:ascii="Times New Roman" w:hAnsi="Times New Roman" w:cs="Times New Roman"/>
                <w:sz w:val="20"/>
                <w:szCs w:val="20"/>
              </w:rPr>
              <w:t>пълноцветен</w:t>
            </w:r>
            <w:proofErr w:type="spellEnd"/>
          </w:p>
        </w:tc>
        <w:tc>
          <w:tcPr>
            <w:tcW w:w="2268" w:type="dxa"/>
          </w:tcPr>
          <w:p w14:paraId="5FE501B7"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 xml:space="preserve"> - 90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w:t>
            </w:r>
          </w:p>
          <w:p w14:paraId="6F7FC51C"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13B9B823"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 xml:space="preserve">3000 </w:t>
            </w:r>
          </w:p>
        </w:tc>
        <w:tc>
          <w:tcPr>
            <w:tcW w:w="1134" w:type="dxa"/>
          </w:tcPr>
          <w:p w14:paraId="56D9DF05"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7F4DA784"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612077F3"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4AEC9D71" w14:textId="77777777" w:rsidTr="007A3446">
        <w:tc>
          <w:tcPr>
            <w:tcW w:w="567" w:type="dxa"/>
          </w:tcPr>
          <w:p w14:paraId="51C8D827"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8</w:t>
            </w:r>
          </w:p>
        </w:tc>
        <w:tc>
          <w:tcPr>
            <w:tcW w:w="2978" w:type="dxa"/>
            <w:shd w:val="clear" w:color="auto" w:fill="auto"/>
          </w:tcPr>
          <w:p w14:paraId="21193240"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Флаер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Формат</w:t>
            </w:r>
            <w:proofErr w:type="spellEnd"/>
            <w:r w:rsidRPr="000769F1">
              <w:rPr>
                <w:rFonts w:ascii="Times New Roman" w:hAnsi="Times New Roman" w:cs="Times New Roman"/>
                <w:sz w:val="20"/>
                <w:szCs w:val="20"/>
              </w:rPr>
              <w:tab/>
              <w:t>А4(</w:t>
            </w:r>
            <w:proofErr w:type="spellStart"/>
            <w:r w:rsidRPr="000769F1">
              <w:rPr>
                <w:rFonts w:ascii="Times New Roman" w:hAnsi="Times New Roman" w:cs="Times New Roman"/>
                <w:sz w:val="20"/>
                <w:szCs w:val="20"/>
              </w:rPr>
              <w:t>двустранно</w:t>
            </w:r>
            <w:proofErr w:type="spellEnd"/>
            <w:r w:rsidRPr="000769F1">
              <w:rPr>
                <w:rFonts w:ascii="Times New Roman" w:hAnsi="Times New Roman" w:cs="Times New Roman"/>
                <w:sz w:val="20"/>
                <w:szCs w:val="20"/>
              </w:rPr>
              <w:t>)</w:t>
            </w:r>
          </w:p>
          <w:p w14:paraId="5EA9922C"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ab/>
              <w:t>4+4 (</w:t>
            </w: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w:t>
            </w:r>
          </w:p>
        </w:tc>
        <w:tc>
          <w:tcPr>
            <w:tcW w:w="2268" w:type="dxa"/>
          </w:tcPr>
          <w:p w14:paraId="2A59826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xml:space="preserve"> - </w:t>
            </w:r>
            <w:r w:rsidRPr="000769F1">
              <w:rPr>
                <w:rFonts w:ascii="Times New Roman" w:hAnsi="Times New Roman" w:cs="Times New Roman"/>
                <w:sz w:val="20"/>
                <w:szCs w:val="20"/>
                <w:lang w:val="de-DE"/>
              </w:rPr>
              <w:t>90</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гланц</w:t>
            </w:r>
            <w:proofErr w:type="spellEnd"/>
          </w:p>
          <w:p w14:paraId="46ED13F2"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1022F2EC"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500</w:t>
            </w:r>
          </w:p>
        </w:tc>
        <w:tc>
          <w:tcPr>
            <w:tcW w:w="1134" w:type="dxa"/>
          </w:tcPr>
          <w:p w14:paraId="27CE1091"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275E536F"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68B38B1C"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5C3B99A1" w14:textId="77777777" w:rsidTr="007A3446">
        <w:tc>
          <w:tcPr>
            <w:tcW w:w="567" w:type="dxa"/>
          </w:tcPr>
          <w:p w14:paraId="7260E3F2"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9</w:t>
            </w:r>
          </w:p>
        </w:tc>
        <w:tc>
          <w:tcPr>
            <w:tcW w:w="2978" w:type="dxa"/>
            <w:shd w:val="clear" w:color="auto" w:fill="auto"/>
          </w:tcPr>
          <w:p w14:paraId="0A15AA56"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Флаер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Формат</w:t>
            </w:r>
            <w:proofErr w:type="spellEnd"/>
            <w:r w:rsidRPr="000769F1">
              <w:rPr>
                <w:rFonts w:ascii="Times New Roman" w:hAnsi="Times New Roman" w:cs="Times New Roman"/>
                <w:sz w:val="20"/>
                <w:szCs w:val="20"/>
              </w:rPr>
              <w:tab/>
              <w:t>А5(</w:t>
            </w:r>
            <w:proofErr w:type="spellStart"/>
            <w:r w:rsidRPr="000769F1">
              <w:rPr>
                <w:rFonts w:ascii="Times New Roman" w:hAnsi="Times New Roman" w:cs="Times New Roman"/>
                <w:sz w:val="20"/>
                <w:szCs w:val="20"/>
              </w:rPr>
              <w:t>двустранно</w:t>
            </w:r>
            <w:proofErr w:type="spellEnd"/>
            <w:r w:rsidRPr="000769F1">
              <w:rPr>
                <w:rFonts w:ascii="Times New Roman" w:hAnsi="Times New Roman" w:cs="Times New Roman"/>
                <w:sz w:val="20"/>
                <w:szCs w:val="20"/>
              </w:rPr>
              <w:t>)</w:t>
            </w:r>
          </w:p>
          <w:p w14:paraId="7C345C9C"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ab/>
              <w:t>4+4 (</w:t>
            </w: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w:t>
            </w:r>
          </w:p>
        </w:tc>
        <w:tc>
          <w:tcPr>
            <w:tcW w:w="2268" w:type="dxa"/>
          </w:tcPr>
          <w:p w14:paraId="7FD1D5C9"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 xml:space="preserve"> - </w:t>
            </w:r>
            <w:r w:rsidRPr="000769F1">
              <w:rPr>
                <w:rFonts w:ascii="Times New Roman" w:hAnsi="Times New Roman" w:cs="Times New Roman"/>
                <w:sz w:val="20"/>
                <w:szCs w:val="20"/>
                <w:lang w:val="de-DE"/>
              </w:rPr>
              <w:t>90</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гланц</w:t>
            </w:r>
            <w:proofErr w:type="spellEnd"/>
          </w:p>
          <w:p w14:paraId="30038FCF"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13B0C18F"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500</w:t>
            </w:r>
          </w:p>
        </w:tc>
        <w:tc>
          <w:tcPr>
            <w:tcW w:w="1134" w:type="dxa"/>
          </w:tcPr>
          <w:p w14:paraId="7EFE37C1"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79ADD8C7"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1D623944"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21E0FB25" w14:textId="77777777" w:rsidTr="007A3446">
        <w:tc>
          <w:tcPr>
            <w:tcW w:w="567" w:type="dxa"/>
          </w:tcPr>
          <w:p w14:paraId="75818A9B" w14:textId="77777777" w:rsidR="0018115C" w:rsidRPr="000769F1" w:rsidRDefault="0018115C" w:rsidP="0018115C">
            <w:pPr>
              <w:contextualSpacing/>
              <w:rPr>
                <w:rFonts w:ascii="Times New Roman" w:hAnsi="Times New Roman" w:cs="Times New Roman"/>
                <w:sz w:val="20"/>
                <w:szCs w:val="20"/>
              </w:rPr>
            </w:pPr>
            <w:r w:rsidRPr="000769F1">
              <w:rPr>
                <w:rFonts w:ascii="Times New Roman" w:hAnsi="Times New Roman" w:cs="Times New Roman"/>
                <w:sz w:val="20"/>
                <w:szCs w:val="20"/>
              </w:rPr>
              <w:t>10</w:t>
            </w:r>
          </w:p>
        </w:tc>
        <w:tc>
          <w:tcPr>
            <w:tcW w:w="2978" w:type="dxa"/>
            <w:shd w:val="clear" w:color="auto" w:fill="auto"/>
          </w:tcPr>
          <w:p w14:paraId="05AF4357" w14:textId="77777777" w:rsidR="0018115C" w:rsidRPr="000769F1" w:rsidRDefault="0018115C" w:rsidP="0018115C">
            <w:pPr>
              <w:contextualSpacing/>
              <w:rPr>
                <w:rFonts w:ascii="Times New Roman" w:hAnsi="Times New Roman" w:cs="Times New Roman"/>
                <w:sz w:val="20"/>
                <w:szCs w:val="20"/>
              </w:rPr>
            </w:pPr>
            <w:r w:rsidRPr="000769F1">
              <w:rPr>
                <w:rFonts w:ascii="Times New Roman" w:hAnsi="Times New Roman" w:cs="Times New Roman"/>
                <w:sz w:val="20"/>
                <w:szCs w:val="20"/>
              </w:rPr>
              <w:t>Флаер-ФорматА6(</w:t>
            </w:r>
            <w:proofErr w:type="spellStart"/>
            <w:r w:rsidRPr="000769F1">
              <w:rPr>
                <w:rFonts w:ascii="Times New Roman" w:hAnsi="Times New Roman" w:cs="Times New Roman"/>
                <w:sz w:val="20"/>
                <w:szCs w:val="20"/>
              </w:rPr>
              <w:t>двустранен</w:t>
            </w:r>
            <w:proofErr w:type="spellEnd"/>
            <w:r w:rsidRPr="000769F1">
              <w:rPr>
                <w:rFonts w:ascii="Times New Roman" w:hAnsi="Times New Roman" w:cs="Times New Roman"/>
                <w:sz w:val="20"/>
                <w:szCs w:val="20"/>
              </w:rPr>
              <w:t>)</w:t>
            </w:r>
            <w:r w:rsidRPr="000769F1">
              <w:rPr>
                <w:rFonts w:ascii="Times New Roman" w:hAnsi="Times New Roman" w:cs="Times New Roman"/>
                <w:sz w:val="20"/>
                <w:szCs w:val="20"/>
              </w:rPr>
              <w:tab/>
            </w:r>
          </w:p>
          <w:p w14:paraId="2FB70ACB" w14:textId="77777777" w:rsidR="0018115C" w:rsidRPr="000769F1" w:rsidRDefault="0018115C" w:rsidP="0018115C">
            <w:pPr>
              <w:contextualSpacing/>
              <w:rPr>
                <w:rFonts w:ascii="Times New Roman" w:hAnsi="Times New Roman" w:cs="Times New Roman"/>
                <w:sz w:val="20"/>
                <w:szCs w:val="20"/>
              </w:rPr>
            </w:pPr>
            <w:r w:rsidRPr="000769F1">
              <w:rPr>
                <w:rFonts w:ascii="Times New Roman" w:hAnsi="Times New Roman" w:cs="Times New Roman"/>
                <w:sz w:val="20"/>
                <w:szCs w:val="20"/>
              </w:rPr>
              <w:t>Цветност4+4 (</w:t>
            </w: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w:t>
            </w:r>
          </w:p>
        </w:tc>
        <w:tc>
          <w:tcPr>
            <w:tcW w:w="2268" w:type="dxa"/>
          </w:tcPr>
          <w:p w14:paraId="1C25CB57" w14:textId="77777777" w:rsidR="0018115C" w:rsidRPr="000769F1" w:rsidRDefault="0018115C" w:rsidP="0018115C">
            <w:pPr>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 xml:space="preserve"> - </w:t>
            </w:r>
            <w:r w:rsidRPr="000769F1">
              <w:rPr>
                <w:rFonts w:ascii="Times New Roman" w:hAnsi="Times New Roman" w:cs="Times New Roman"/>
                <w:sz w:val="20"/>
                <w:szCs w:val="20"/>
                <w:lang w:val="de-DE"/>
              </w:rPr>
              <w:t>9</w:t>
            </w:r>
            <w:r w:rsidRPr="000769F1">
              <w:rPr>
                <w:rFonts w:ascii="Times New Roman" w:hAnsi="Times New Roman" w:cs="Times New Roman"/>
                <w:sz w:val="20"/>
                <w:szCs w:val="20"/>
              </w:rPr>
              <w:t xml:space="preserve">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Гланц</w:t>
            </w:r>
            <w:proofErr w:type="spellEnd"/>
          </w:p>
        </w:tc>
        <w:tc>
          <w:tcPr>
            <w:tcW w:w="850" w:type="dxa"/>
          </w:tcPr>
          <w:p w14:paraId="70F687EB"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1000</w:t>
            </w:r>
          </w:p>
        </w:tc>
        <w:tc>
          <w:tcPr>
            <w:tcW w:w="1134" w:type="dxa"/>
          </w:tcPr>
          <w:p w14:paraId="3CC92EDE"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0D17D517" w14:textId="77777777" w:rsidR="0018115C" w:rsidRPr="000769F1" w:rsidRDefault="0018115C" w:rsidP="0018115C">
            <w:pPr>
              <w:contextualSpacing/>
              <w:rPr>
                <w:rFonts w:ascii="Times New Roman" w:hAnsi="Times New Roman" w:cs="Times New Roman"/>
                <w:sz w:val="20"/>
                <w:szCs w:val="20"/>
              </w:rPr>
            </w:pPr>
          </w:p>
        </w:tc>
        <w:tc>
          <w:tcPr>
            <w:tcW w:w="1276" w:type="dxa"/>
          </w:tcPr>
          <w:p w14:paraId="6656900C" w14:textId="77777777" w:rsidR="0018115C" w:rsidRPr="000769F1" w:rsidRDefault="0018115C" w:rsidP="0018115C">
            <w:pPr>
              <w:contextualSpacing/>
              <w:rPr>
                <w:rFonts w:ascii="Times New Roman" w:hAnsi="Times New Roman" w:cs="Times New Roman"/>
                <w:sz w:val="20"/>
                <w:szCs w:val="20"/>
              </w:rPr>
            </w:pPr>
          </w:p>
        </w:tc>
      </w:tr>
      <w:tr w:rsidR="007A3446" w:rsidRPr="000769F1" w14:paraId="1F408AF5" w14:textId="77777777" w:rsidTr="007A3446">
        <w:tc>
          <w:tcPr>
            <w:tcW w:w="567" w:type="dxa"/>
          </w:tcPr>
          <w:p w14:paraId="4F0F8BAA" w14:textId="77777777" w:rsidR="0018115C" w:rsidRPr="000769F1" w:rsidRDefault="0018115C" w:rsidP="0018115C">
            <w:pPr>
              <w:contextualSpacing/>
              <w:rPr>
                <w:rFonts w:ascii="Times New Roman" w:hAnsi="Times New Roman" w:cs="Times New Roman"/>
                <w:sz w:val="20"/>
                <w:szCs w:val="20"/>
              </w:rPr>
            </w:pPr>
            <w:r w:rsidRPr="000769F1">
              <w:rPr>
                <w:rFonts w:ascii="Times New Roman" w:hAnsi="Times New Roman" w:cs="Times New Roman"/>
                <w:sz w:val="20"/>
                <w:szCs w:val="20"/>
              </w:rPr>
              <w:t>11.1</w:t>
            </w:r>
          </w:p>
        </w:tc>
        <w:tc>
          <w:tcPr>
            <w:tcW w:w="2978" w:type="dxa"/>
            <w:shd w:val="clear" w:color="auto" w:fill="auto"/>
          </w:tcPr>
          <w:p w14:paraId="226DCEB4" w14:textId="77777777" w:rsidR="0018115C" w:rsidRPr="000769F1" w:rsidRDefault="0018115C" w:rsidP="0018115C">
            <w:pPr>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Картички</w:t>
            </w:r>
            <w:proofErr w:type="spellEnd"/>
            <w:r w:rsidRPr="000769F1">
              <w:rPr>
                <w:rFonts w:ascii="Times New Roman" w:hAnsi="Times New Roman" w:cs="Times New Roman"/>
                <w:sz w:val="20"/>
                <w:szCs w:val="20"/>
              </w:rPr>
              <w:t xml:space="preserve"> -ФорматА6</w:t>
            </w:r>
          </w:p>
          <w:p w14:paraId="699F8FFA" w14:textId="77777777" w:rsidR="0018115C" w:rsidRPr="000769F1" w:rsidRDefault="0018115C" w:rsidP="0018115C">
            <w:pPr>
              <w:contextualSpacing/>
              <w:rPr>
                <w:rFonts w:ascii="Times New Roman" w:hAnsi="Times New Roman" w:cs="Times New Roman"/>
                <w:sz w:val="20"/>
                <w:szCs w:val="20"/>
              </w:rPr>
            </w:pPr>
            <w:r w:rsidRPr="000769F1">
              <w:rPr>
                <w:rFonts w:ascii="Times New Roman" w:hAnsi="Times New Roman" w:cs="Times New Roman"/>
                <w:sz w:val="20"/>
                <w:szCs w:val="20"/>
              </w:rPr>
              <w:t>Цветност4+4 (</w:t>
            </w: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w:t>
            </w:r>
          </w:p>
        </w:tc>
        <w:tc>
          <w:tcPr>
            <w:tcW w:w="2268" w:type="dxa"/>
          </w:tcPr>
          <w:p w14:paraId="296359B1" w14:textId="77777777" w:rsidR="0018115C" w:rsidRPr="000769F1" w:rsidRDefault="0018115C" w:rsidP="0018115C">
            <w:pPr>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 xml:space="preserve"> - 250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Гланц</w:t>
            </w:r>
            <w:proofErr w:type="spellEnd"/>
          </w:p>
        </w:tc>
        <w:tc>
          <w:tcPr>
            <w:tcW w:w="850" w:type="dxa"/>
          </w:tcPr>
          <w:p w14:paraId="6374960B"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1000</w:t>
            </w:r>
          </w:p>
        </w:tc>
        <w:tc>
          <w:tcPr>
            <w:tcW w:w="1134" w:type="dxa"/>
          </w:tcPr>
          <w:p w14:paraId="0AAD0D6C"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2BE8B184" w14:textId="77777777" w:rsidR="0018115C" w:rsidRPr="000769F1" w:rsidRDefault="0018115C" w:rsidP="0018115C">
            <w:pPr>
              <w:contextualSpacing/>
              <w:rPr>
                <w:rFonts w:ascii="Times New Roman" w:hAnsi="Times New Roman" w:cs="Times New Roman"/>
                <w:sz w:val="20"/>
                <w:szCs w:val="20"/>
                <w:highlight w:val="red"/>
              </w:rPr>
            </w:pPr>
          </w:p>
        </w:tc>
        <w:tc>
          <w:tcPr>
            <w:tcW w:w="1276" w:type="dxa"/>
          </w:tcPr>
          <w:p w14:paraId="18EEE128" w14:textId="77777777" w:rsidR="0018115C" w:rsidRPr="000769F1" w:rsidRDefault="0018115C" w:rsidP="0018115C">
            <w:pPr>
              <w:contextualSpacing/>
              <w:rPr>
                <w:rFonts w:ascii="Times New Roman" w:hAnsi="Times New Roman" w:cs="Times New Roman"/>
                <w:sz w:val="20"/>
                <w:szCs w:val="20"/>
              </w:rPr>
            </w:pPr>
          </w:p>
        </w:tc>
      </w:tr>
      <w:tr w:rsidR="007A3446" w:rsidRPr="000769F1" w14:paraId="32BAE8E4" w14:textId="77777777" w:rsidTr="007A3446">
        <w:trPr>
          <w:trHeight w:val="218"/>
        </w:trPr>
        <w:tc>
          <w:tcPr>
            <w:tcW w:w="567" w:type="dxa"/>
          </w:tcPr>
          <w:p w14:paraId="0A1FA12A" w14:textId="77777777" w:rsidR="0018115C" w:rsidRPr="000769F1" w:rsidRDefault="0018115C" w:rsidP="0018115C">
            <w:pPr>
              <w:contextualSpacing/>
              <w:rPr>
                <w:rFonts w:ascii="Times New Roman" w:hAnsi="Times New Roman" w:cs="Times New Roman"/>
                <w:sz w:val="20"/>
                <w:szCs w:val="20"/>
              </w:rPr>
            </w:pPr>
            <w:r w:rsidRPr="000769F1">
              <w:rPr>
                <w:rFonts w:ascii="Times New Roman" w:hAnsi="Times New Roman" w:cs="Times New Roman"/>
                <w:sz w:val="20"/>
                <w:szCs w:val="20"/>
              </w:rPr>
              <w:t>11.2</w:t>
            </w:r>
          </w:p>
        </w:tc>
        <w:tc>
          <w:tcPr>
            <w:tcW w:w="2978" w:type="dxa"/>
            <w:shd w:val="clear" w:color="auto" w:fill="auto"/>
          </w:tcPr>
          <w:p w14:paraId="7A7678A9" w14:textId="77777777" w:rsidR="0018115C" w:rsidRPr="000769F1" w:rsidRDefault="0018115C" w:rsidP="0018115C">
            <w:pPr>
              <w:contextualSpacing/>
              <w:rPr>
                <w:rFonts w:ascii="Times New Roman" w:hAnsi="Times New Roman" w:cs="Times New Roman"/>
                <w:sz w:val="20"/>
                <w:szCs w:val="20"/>
              </w:rPr>
            </w:pPr>
            <w:r w:rsidRPr="000769F1">
              <w:rPr>
                <w:rFonts w:ascii="Times New Roman" w:hAnsi="Times New Roman" w:cs="Times New Roman"/>
                <w:sz w:val="20"/>
                <w:szCs w:val="20"/>
              </w:rPr>
              <w:t>Картички-ФорматА6</w:t>
            </w:r>
          </w:p>
          <w:p w14:paraId="2DFFD246" w14:textId="77777777" w:rsidR="0018115C" w:rsidRPr="000769F1" w:rsidRDefault="0018115C" w:rsidP="0018115C">
            <w:pPr>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ab/>
              <w:t>4+4 (</w:t>
            </w: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w:t>
            </w:r>
          </w:p>
        </w:tc>
        <w:tc>
          <w:tcPr>
            <w:tcW w:w="2268" w:type="dxa"/>
          </w:tcPr>
          <w:p w14:paraId="4A328A0A" w14:textId="77777777" w:rsidR="0018115C" w:rsidRPr="000769F1" w:rsidRDefault="0018115C" w:rsidP="0018115C">
            <w:pPr>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ab/>
              <w:t xml:space="preserve"> - 250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Гланц</w:t>
            </w:r>
            <w:proofErr w:type="spellEnd"/>
          </w:p>
        </w:tc>
        <w:tc>
          <w:tcPr>
            <w:tcW w:w="850" w:type="dxa"/>
          </w:tcPr>
          <w:p w14:paraId="0FE68DD5"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2000</w:t>
            </w:r>
          </w:p>
        </w:tc>
        <w:tc>
          <w:tcPr>
            <w:tcW w:w="1134" w:type="dxa"/>
          </w:tcPr>
          <w:p w14:paraId="1ADBE2F2"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009E2B18" w14:textId="77777777" w:rsidR="0018115C" w:rsidRPr="000769F1" w:rsidRDefault="0018115C" w:rsidP="0018115C">
            <w:pPr>
              <w:contextualSpacing/>
              <w:rPr>
                <w:rFonts w:ascii="Times New Roman" w:hAnsi="Times New Roman" w:cs="Times New Roman"/>
                <w:sz w:val="20"/>
                <w:szCs w:val="20"/>
                <w:highlight w:val="red"/>
              </w:rPr>
            </w:pPr>
          </w:p>
        </w:tc>
        <w:tc>
          <w:tcPr>
            <w:tcW w:w="1276" w:type="dxa"/>
          </w:tcPr>
          <w:p w14:paraId="4EE7EEA4" w14:textId="77777777" w:rsidR="0018115C" w:rsidRPr="000769F1" w:rsidRDefault="0018115C" w:rsidP="0018115C">
            <w:pPr>
              <w:contextualSpacing/>
              <w:rPr>
                <w:rFonts w:ascii="Times New Roman" w:hAnsi="Times New Roman" w:cs="Times New Roman"/>
                <w:sz w:val="20"/>
                <w:szCs w:val="20"/>
              </w:rPr>
            </w:pPr>
          </w:p>
        </w:tc>
      </w:tr>
      <w:tr w:rsidR="007A3446" w:rsidRPr="000769F1" w14:paraId="0ABF453B" w14:textId="77777777" w:rsidTr="007A3446">
        <w:tc>
          <w:tcPr>
            <w:tcW w:w="567" w:type="dxa"/>
          </w:tcPr>
          <w:p w14:paraId="47853391"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12</w:t>
            </w:r>
          </w:p>
        </w:tc>
        <w:tc>
          <w:tcPr>
            <w:tcW w:w="2978" w:type="dxa"/>
            <w:shd w:val="clear" w:color="auto" w:fill="auto"/>
          </w:tcPr>
          <w:p w14:paraId="5C18191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Каталози</w:t>
            </w:r>
            <w:proofErr w:type="spellEnd"/>
          </w:p>
          <w:p w14:paraId="23886CC4"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ФорматА4 (210 х 297 </w:t>
            </w:r>
            <w:proofErr w:type="spellStart"/>
            <w:r w:rsidRPr="000769F1">
              <w:rPr>
                <w:rFonts w:ascii="Times New Roman" w:hAnsi="Times New Roman" w:cs="Times New Roman"/>
                <w:sz w:val="20"/>
                <w:szCs w:val="20"/>
              </w:rPr>
              <w:t>мм</w:t>
            </w:r>
            <w:proofErr w:type="spellEnd"/>
            <w:r w:rsidRPr="000769F1">
              <w:rPr>
                <w:rFonts w:ascii="Times New Roman" w:hAnsi="Times New Roman" w:cs="Times New Roman"/>
                <w:sz w:val="20"/>
                <w:szCs w:val="20"/>
              </w:rPr>
              <w:t>)</w:t>
            </w:r>
          </w:p>
          <w:p w14:paraId="43C15F03"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Обем12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+ 4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p>
          <w:p w14:paraId="6C66DEB0"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Цветност-корица4+4 + УВ </w:t>
            </w:r>
            <w:proofErr w:type="spellStart"/>
            <w:r w:rsidRPr="000769F1">
              <w:rPr>
                <w:rFonts w:ascii="Times New Roman" w:hAnsi="Times New Roman" w:cs="Times New Roman"/>
                <w:sz w:val="20"/>
                <w:szCs w:val="20"/>
              </w:rPr>
              <w:t>лакна</w:t>
            </w:r>
            <w:proofErr w:type="spellEnd"/>
            <w:r w:rsidRPr="000769F1">
              <w:rPr>
                <w:rFonts w:ascii="Times New Roman" w:hAnsi="Times New Roman" w:cs="Times New Roman"/>
                <w:sz w:val="20"/>
                <w:szCs w:val="20"/>
              </w:rPr>
              <w:t xml:space="preserve"> 1-4 </w:t>
            </w:r>
            <w:proofErr w:type="spellStart"/>
            <w:r w:rsidRPr="000769F1">
              <w:rPr>
                <w:rFonts w:ascii="Times New Roman" w:hAnsi="Times New Roman" w:cs="Times New Roman"/>
                <w:sz w:val="20"/>
                <w:szCs w:val="20"/>
              </w:rPr>
              <w:t>корица</w:t>
            </w:r>
            <w:proofErr w:type="spellEnd"/>
          </w:p>
          <w:p w14:paraId="4179F5A8"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Цветност-тяло</w:t>
            </w:r>
            <w:proofErr w:type="spellEnd"/>
            <w:r w:rsidRPr="000769F1">
              <w:rPr>
                <w:rFonts w:ascii="Times New Roman" w:hAnsi="Times New Roman" w:cs="Times New Roman"/>
                <w:sz w:val="20"/>
                <w:szCs w:val="20"/>
              </w:rPr>
              <w:tab/>
              <w:t>4+4</w:t>
            </w:r>
          </w:p>
          <w:p w14:paraId="7ED20146" w14:textId="77777777" w:rsidR="00832165" w:rsidRPr="000769F1" w:rsidRDefault="0018115C" w:rsidP="00832165">
            <w:pPr>
              <w:spacing w:after="0"/>
              <w:contextualSpacing/>
              <w:rPr>
                <w:rFonts w:ascii="Times New Roman" w:hAnsi="Times New Roman" w:cs="Times New Roman"/>
                <w:sz w:val="20"/>
                <w:szCs w:val="20"/>
                <w:lang w:val="bg-BG"/>
              </w:rPr>
            </w:pPr>
            <w:proofErr w:type="spellStart"/>
            <w:r w:rsidRPr="000769F1">
              <w:rPr>
                <w:rFonts w:ascii="Times New Roman" w:hAnsi="Times New Roman" w:cs="Times New Roman"/>
                <w:sz w:val="20"/>
                <w:szCs w:val="20"/>
              </w:rPr>
              <w:t>Книговезване</w:t>
            </w:r>
            <w:proofErr w:type="spellEnd"/>
          </w:p>
          <w:p w14:paraId="5987D310" w14:textId="77777777" w:rsidR="0018115C" w:rsidRPr="000769F1" w:rsidRDefault="0018115C" w:rsidP="00832165">
            <w:pPr>
              <w:spacing w:after="0"/>
              <w:contextualSpacing/>
              <w:rPr>
                <w:rFonts w:ascii="Times New Roman" w:hAnsi="Times New Roman" w:cs="Times New Roman"/>
                <w:sz w:val="20"/>
                <w:szCs w:val="20"/>
                <w:lang w:val="bg-BG"/>
              </w:rPr>
            </w:pPr>
            <w:proofErr w:type="spellStart"/>
            <w:r w:rsidRPr="000769F1">
              <w:rPr>
                <w:rFonts w:ascii="Times New Roman" w:hAnsi="Times New Roman" w:cs="Times New Roman"/>
                <w:sz w:val="20"/>
                <w:szCs w:val="20"/>
              </w:rPr>
              <w:lastRenderedPageBreak/>
              <w:t>Термолепене</w:t>
            </w:r>
            <w:proofErr w:type="spellEnd"/>
            <w:r w:rsidRPr="000769F1">
              <w:rPr>
                <w:rFonts w:ascii="Times New Roman" w:hAnsi="Times New Roman" w:cs="Times New Roman"/>
                <w:sz w:val="20"/>
                <w:szCs w:val="20"/>
              </w:rPr>
              <w:t xml:space="preserve"> с </w:t>
            </w:r>
            <w:proofErr w:type="spellStart"/>
            <w:r w:rsidRPr="000769F1">
              <w:rPr>
                <w:rFonts w:ascii="Times New Roman" w:hAnsi="Times New Roman" w:cs="Times New Roman"/>
                <w:sz w:val="20"/>
                <w:szCs w:val="20"/>
              </w:rPr>
              <w:t>полиуретан</w:t>
            </w:r>
            <w:proofErr w:type="spellEnd"/>
          </w:p>
          <w:p w14:paraId="4AB8F7BC" w14:textId="77777777" w:rsidR="00832165" w:rsidRPr="000769F1" w:rsidRDefault="00832165" w:rsidP="00832165">
            <w:pPr>
              <w:spacing w:after="0"/>
              <w:contextualSpacing/>
              <w:rPr>
                <w:rFonts w:ascii="Times New Roman" w:hAnsi="Times New Roman" w:cs="Times New Roman"/>
                <w:sz w:val="20"/>
                <w:szCs w:val="20"/>
                <w:lang w:val="bg-BG"/>
              </w:rPr>
            </w:pPr>
            <w:r w:rsidRPr="000769F1">
              <w:rPr>
                <w:rFonts w:ascii="Times New Roman" w:hAnsi="Times New Roman" w:cs="Times New Roman"/>
                <w:sz w:val="20"/>
                <w:szCs w:val="20"/>
                <w:lang w:val="bg-BG"/>
              </w:rPr>
              <w:t>или шиене с телчета</w:t>
            </w:r>
          </w:p>
        </w:tc>
        <w:tc>
          <w:tcPr>
            <w:tcW w:w="2268" w:type="dxa"/>
          </w:tcPr>
          <w:p w14:paraId="3504C8D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lastRenderedPageBreak/>
              <w:t>Хартия</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r w:rsidRPr="000769F1">
              <w:rPr>
                <w:rFonts w:ascii="Times New Roman" w:hAnsi="Times New Roman" w:cs="Times New Roman"/>
                <w:sz w:val="20"/>
                <w:szCs w:val="20"/>
              </w:rPr>
              <w:t xml:space="preserve"> - 200 г </w:t>
            </w:r>
            <w:proofErr w:type="spellStart"/>
            <w:r w:rsidRPr="000769F1">
              <w:rPr>
                <w:rFonts w:ascii="Times New Roman" w:hAnsi="Times New Roman" w:cs="Times New Roman"/>
                <w:sz w:val="20"/>
                <w:szCs w:val="20"/>
              </w:rPr>
              <w:t>гланц</w:t>
            </w:r>
            <w:proofErr w:type="spellEnd"/>
          </w:p>
          <w:p w14:paraId="139A4012"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Хартиятяло</w:t>
            </w:r>
            <w:proofErr w:type="spellEnd"/>
            <w:r w:rsidRPr="000769F1">
              <w:rPr>
                <w:rFonts w:ascii="Times New Roman" w:hAnsi="Times New Roman" w:cs="Times New Roman"/>
                <w:sz w:val="20"/>
                <w:szCs w:val="20"/>
              </w:rPr>
              <w:t xml:space="preserve"> - 80 г ЛВЦ</w:t>
            </w:r>
          </w:p>
          <w:p w14:paraId="1F98A318"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3DB59E2B"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300</w:t>
            </w:r>
          </w:p>
        </w:tc>
        <w:tc>
          <w:tcPr>
            <w:tcW w:w="1134" w:type="dxa"/>
          </w:tcPr>
          <w:p w14:paraId="7B81B846"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3A8761C5" w14:textId="77777777" w:rsidR="0018115C" w:rsidRPr="000769F1" w:rsidRDefault="0018115C" w:rsidP="0018115C">
            <w:pPr>
              <w:spacing w:after="0"/>
              <w:contextualSpacing/>
              <w:rPr>
                <w:rFonts w:ascii="Times New Roman" w:hAnsi="Times New Roman" w:cs="Times New Roman"/>
                <w:sz w:val="20"/>
                <w:szCs w:val="20"/>
                <w:highlight w:val="red"/>
              </w:rPr>
            </w:pPr>
          </w:p>
        </w:tc>
        <w:tc>
          <w:tcPr>
            <w:tcW w:w="1276" w:type="dxa"/>
          </w:tcPr>
          <w:p w14:paraId="76BEA4A5"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29623F01" w14:textId="77777777" w:rsidTr="007A3446">
        <w:tc>
          <w:tcPr>
            <w:tcW w:w="567" w:type="dxa"/>
          </w:tcPr>
          <w:p w14:paraId="66CFA280"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13.1</w:t>
            </w:r>
          </w:p>
        </w:tc>
        <w:tc>
          <w:tcPr>
            <w:tcW w:w="2978" w:type="dxa"/>
            <w:shd w:val="clear" w:color="auto" w:fill="auto"/>
          </w:tcPr>
          <w:p w14:paraId="4699FFF0"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Програми-ФорматА5</w:t>
            </w:r>
            <w:r w:rsidRPr="000769F1">
              <w:rPr>
                <w:rFonts w:ascii="Times New Roman" w:hAnsi="Times New Roman" w:cs="Times New Roman"/>
                <w:sz w:val="20"/>
                <w:szCs w:val="20"/>
              </w:rPr>
              <w:tab/>
            </w:r>
          </w:p>
          <w:p w14:paraId="1CFC6232"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Обем</w:t>
            </w:r>
            <w:proofErr w:type="spellEnd"/>
            <w:r w:rsidRPr="000769F1">
              <w:rPr>
                <w:rFonts w:ascii="Times New Roman" w:hAnsi="Times New Roman" w:cs="Times New Roman"/>
                <w:sz w:val="20"/>
                <w:szCs w:val="20"/>
              </w:rPr>
              <w:tab/>
              <w:t xml:space="preserve">8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+ 4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p>
          <w:p w14:paraId="194FE0FF"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Цветност-корица4+4 + УВ </w:t>
            </w:r>
            <w:proofErr w:type="spellStart"/>
            <w:r w:rsidRPr="000769F1">
              <w:rPr>
                <w:rFonts w:ascii="Times New Roman" w:hAnsi="Times New Roman" w:cs="Times New Roman"/>
                <w:sz w:val="20"/>
                <w:szCs w:val="20"/>
              </w:rPr>
              <w:t>лакна</w:t>
            </w:r>
            <w:proofErr w:type="spellEnd"/>
            <w:r w:rsidRPr="000769F1">
              <w:rPr>
                <w:rFonts w:ascii="Times New Roman" w:hAnsi="Times New Roman" w:cs="Times New Roman"/>
                <w:sz w:val="20"/>
                <w:szCs w:val="20"/>
              </w:rPr>
              <w:t xml:space="preserve"> 1-4 </w:t>
            </w:r>
            <w:proofErr w:type="spellStart"/>
            <w:r w:rsidRPr="000769F1">
              <w:rPr>
                <w:rFonts w:ascii="Times New Roman" w:hAnsi="Times New Roman" w:cs="Times New Roman"/>
                <w:sz w:val="20"/>
                <w:szCs w:val="20"/>
              </w:rPr>
              <w:t>корица</w:t>
            </w:r>
            <w:proofErr w:type="spellEnd"/>
          </w:p>
          <w:p w14:paraId="28775F65"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Цветност-тяло</w:t>
            </w:r>
            <w:proofErr w:type="spellEnd"/>
            <w:r w:rsidRPr="000769F1">
              <w:rPr>
                <w:rFonts w:ascii="Times New Roman" w:hAnsi="Times New Roman" w:cs="Times New Roman"/>
                <w:sz w:val="20"/>
                <w:szCs w:val="20"/>
              </w:rPr>
              <w:tab/>
              <w:t>4+4</w:t>
            </w:r>
          </w:p>
          <w:p w14:paraId="0693677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Книговезване</w:t>
            </w:r>
            <w:proofErr w:type="spellEnd"/>
            <w:r w:rsidR="00832165" w:rsidRPr="000769F1">
              <w:rPr>
                <w:rFonts w:ascii="Times New Roman" w:hAnsi="Times New Roman" w:cs="Times New Roman"/>
                <w:sz w:val="20"/>
                <w:szCs w:val="20"/>
                <w:lang w:val="bg-BG"/>
              </w:rPr>
              <w:t xml:space="preserve"> шиене с телчета</w:t>
            </w:r>
            <w:r w:rsidRPr="000769F1">
              <w:rPr>
                <w:rFonts w:ascii="Times New Roman" w:hAnsi="Times New Roman" w:cs="Times New Roman"/>
                <w:sz w:val="20"/>
                <w:szCs w:val="20"/>
              </w:rPr>
              <w:tab/>
            </w:r>
            <w:r w:rsidRPr="000769F1">
              <w:rPr>
                <w:rFonts w:ascii="Times New Roman" w:hAnsi="Times New Roman" w:cs="Times New Roman"/>
                <w:sz w:val="20"/>
                <w:szCs w:val="20"/>
              </w:rPr>
              <w:tab/>
            </w:r>
          </w:p>
        </w:tc>
        <w:tc>
          <w:tcPr>
            <w:tcW w:w="2268" w:type="dxa"/>
          </w:tcPr>
          <w:p w14:paraId="5FF59F97"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Хартия-корица</w:t>
            </w:r>
            <w:proofErr w:type="spellEnd"/>
            <w:r w:rsidRPr="000769F1">
              <w:rPr>
                <w:rFonts w:ascii="Times New Roman" w:hAnsi="Times New Roman" w:cs="Times New Roman"/>
                <w:sz w:val="20"/>
                <w:szCs w:val="20"/>
              </w:rPr>
              <w:t xml:space="preserve"> - 150 г </w:t>
            </w:r>
            <w:proofErr w:type="spellStart"/>
            <w:r w:rsidRPr="000769F1">
              <w:rPr>
                <w:rFonts w:ascii="Times New Roman" w:hAnsi="Times New Roman" w:cs="Times New Roman"/>
                <w:sz w:val="20"/>
                <w:szCs w:val="20"/>
              </w:rPr>
              <w:t>гланц</w:t>
            </w:r>
            <w:proofErr w:type="spellEnd"/>
          </w:p>
          <w:p w14:paraId="6CF84FC0"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Хартия-тяло</w:t>
            </w:r>
            <w:proofErr w:type="spellEnd"/>
            <w:r w:rsidRPr="000769F1">
              <w:rPr>
                <w:rFonts w:ascii="Times New Roman" w:hAnsi="Times New Roman" w:cs="Times New Roman"/>
                <w:sz w:val="20"/>
                <w:szCs w:val="20"/>
              </w:rPr>
              <w:t xml:space="preserve"> - 80 г ЛВЦ</w:t>
            </w:r>
          </w:p>
          <w:p w14:paraId="0D18682C"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7C61175A"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300</w:t>
            </w:r>
          </w:p>
        </w:tc>
        <w:tc>
          <w:tcPr>
            <w:tcW w:w="1134" w:type="dxa"/>
          </w:tcPr>
          <w:p w14:paraId="33C9E0D1"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62C274FC"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590ED730"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4275A0CE" w14:textId="77777777" w:rsidTr="007A3446">
        <w:tc>
          <w:tcPr>
            <w:tcW w:w="567" w:type="dxa"/>
          </w:tcPr>
          <w:p w14:paraId="3917D8CA"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13.2</w:t>
            </w:r>
          </w:p>
        </w:tc>
        <w:tc>
          <w:tcPr>
            <w:tcW w:w="2978" w:type="dxa"/>
            <w:shd w:val="clear" w:color="auto" w:fill="auto"/>
          </w:tcPr>
          <w:p w14:paraId="62E48589"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Програми-ФорматА5</w:t>
            </w:r>
            <w:r w:rsidRPr="000769F1">
              <w:rPr>
                <w:rFonts w:ascii="Times New Roman" w:hAnsi="Times New Roman" w:cs="Times New Roman"/>
                <w:sz w:val="20"/>
                <w:szCs w:val="20"/>
              </w:rPr>
              <w:tab/>
            </w:r>
          </w:p>
          <w:p w14:paraId="73E3D5E6"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Обем</w:t>
            </w:r>
            <w:proofErr w:type="spellEnd"/>
            <w:r w:rsidRPr="000769F1">
              <w:rPr>
                <w:rFonts w:ascii="Times New Roman" w:hAnsi="Times New Roman" w:cs="Times New Roman"/>
                <w:sz w:val="20"/>
                <w:szCs w:val="20"/>
              </w:rPr>
              <w:tab/>
              <w:t xml:space="preserve">8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+ 4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p>
          <w:p w14:paraId="0691BF6F"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Цветност-корица4+4 + УВ </w:t>
            </w:r>
            <w:proofErr w:type="spellStart"/>
            <w:r w:rsidRPr="000769F1">
              <w:rPr>
                <w:rFonts w:ascii="Times New Roman" w:hAnsi="Times New Roman" w:cs="Times New Roman"/>
                <w:sz w:val="20"/>
                <w:szCs w:val="20"/>
              </w:rPr>
              <w:t>лакна</w:t>
            </w:r>
            <w:proofErr w:type="spellEnd"/>
            <w:r w:rsidRPr="000769F1">
              <w:rPr>
                <w:rFonts w:ascii="Times New Roman" w:hAnsi="Times New Roman" w:cs="Times New Roman"/>
                <w:sz w:val="20"/>
                <w:szCs w:val="20"/>
              </w:rPr>
              <w:t xml:space="preserve"> 1-4 </w:t>
            </w:r>
            <w:proofErr w:type="spellStart"/>
            <w:r w:rsidRPr="000769F1">
              <w:rPr>
                <w:rFonts w:ascii="Times New Roman" w:hAnsi="Times New Roman" w:cs="Times New Roman"/>
                <w:sz w:val="20"/>
                <w:szCs w:val="20"/>
              </w:rPr>
              <w:t>корица</w:t>
            </w:r>
            <w:proofErr w:type="spellEnd"/>
          </w:p>
          <w:p w14:paraId="2069C7F0"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Цветност-тяло</w:t>
            </w:r>
            <w:proofErr w:type="spellEnd"/>
            <w:r w:rsidRPr="000769F1">
              <w:rPr>
                <w:rFonts w:ascii="Times New Roman" w:hAnsi="Times New Roman" w:cs="Times New Roman"/>
                <w:sz w:val="20"/>
                <w:szCs w:val="20"/>
              </w:rPr>
              <w:tab/>
              <w:t>4+4</w:t>
            </w:r>
          </w:p>
          <w:p w14:paraId="15280806" w14:textId="77777777" w:rsidR="0018115C" w:rsidRPr="000769F1" w:rsidRDefault="00832165"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Книговезване</w:t>
            </w:r>
            <w:proofErr w:type="spellEnd"/>
            <w:r w:rsidRPr="000769F1">
              <w:rPr>
                <w:rFonts w:ascii="Times New Roman" w:hAnsi="Times New Roman" w:cs="Times New Roman"/>
                <w:sz w:val="20"/>
                <w:szCs w:val="20"/>
                <w:lang w:val="bg-BG"/>
              </w:rPr>
              <w:t xml:space="preserve"> шиене с телчета</w:t>
            </w:r>
            <w:r w:rsidR="0018115C" w:rsidRPr="000769F1">
              <w:rPr>
                <w:rFonts w:ascii="Times New Roman" w:hAnsi="Times New Roman" w:cs="Times New Roman"/>
                <w:sz w:val="20"/>
                <w:szCs w:val="20"/>
              </w:rPr>
              <w:tab/>
            </w:r>
          </w:p>
        </w:tc>
        <w:tc>
          <w:tcPr>
            <w:tcW w:w="2268" w:type="dxa"/>
          </w:tcPr>
          <w:p w14:paraId="3BC88CBF"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Хартия-корица</w:t>
            </w:r>
            <w:proofErr w:type="spellEnd"/>
            <w:r w:rsidRPr="000769F1">
              <w:rPr>
                <w:rFonts w:ascii="Times New Roman" w:hAnsi="Times New Roman" w:cs="Times New Roman"/>
                <w:sz w:val="20"/>
                <w:szCs w:val="20"/>
              </w:rPr>
              <w:t xml:space="preserve"> - 150 г </w:t>
            </w:r>
            <w:proofErr w:type="spellStart"/>
            <w:r w:rsidRPr="000769F1">
              <w:rPr>
                <w:rFonts w:ascii="Times New Roman" w:hAnsi="Times New Roman" w:cs="Times New Roman"/>
                <w:sz w:val="20"/>
                <w:szCs w:val="20"/>
              </w:rPr>
              <w:t>гланц</w:t>
            </w:r>
            <w:proofErr w:type="spellEnd"/>
          </w:p>
          <w:p w14:paraId="17CC4891"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Хартия-тяло</w:t>
            </w:r>
            <w:proofErr w:type="spellEnd"/>
            <w:r w:rsidRPr="000769F1">
              <w:rPr>
                <w:rFonts w:ascii="Times New Roman" w:hAnsi="Times New Roman" w:cs="Times New Roman"/>
                <w:sz w:val="20"/>
                <w:szCs w:val="20"/>
              </w:rPr>
              <w:t xml:space="preserve"> - 80 г ЛВЦ</w:t>
            </w:r>
          </w:p>
          <w:p w14:paraId="1308999A"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4BF961E4"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100</w:t>
            </w:r>
          </w:p>
        </w:tc>
        <w:tc>
          <w:tcPr>
            <w:tcW w:w="1134" w:type="dxa"/>
          </w:tcPr>
          <w:p w14:paraId="392D4377"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6 </w:t>
            </w:r>
            <w:proofErr w:type="spellStart"/>
            <w:r w:rsidRPr="000769F1">
              <w:rPr>
                <w:rFonts w:ascii="Times New Roman" w:hAnsi="Times New Roman" w:cs="Times New Roman"/>
                <w:sz w:val="20"/>
                <w:szCs w:val="20"/>
              </w:rPr>
              <w:t>часа</w:t>
            </w:r>
            <w:proofErr w:type="spellEnd"/>
          </w:p>
        </w:tc>
        <w:tc>
          <w:tcPr>
            <w:tcW w:w="1276" w:type="dxa"/>
          </w:tcPr>
          <w:p w14:paraId="18820BB1"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50074883"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7A1BA7D3" w14:textId="77777777" w:rsidTr="007A3446">
        <w:tc>
          <w:tcPr>
            <w:tcW w:w="567" w:type="dxa"/>
          </w:tcPr>
          <w:p w14:paraId="35A6E929"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14.1</w:t>
            </w:r>
          </w:p>
        </w:tc>
        <w:tc>
          <w:tcPr>
            <w:tcW w:w="2978" w:type="dxa"/>
            <w:shd w:val="clear" w:color="auto" w:fill="auto"/>
          </w:tcPr>
          <w:p w14:paraId="5F4B9A11"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Програми-ФорматА5</w:t>
            </w:r>
            <w:r w:rsidRPr="000769F1">
              <w:rPr>
                <w:rFonts w:ascii="Times New Roman" w:hAnsi="Times New Roman" w:cs="Times New Roman"/>
                <w:sz w:val="20"/>
                <w:szCs w:val="20"/>
              </w:rPr>
              <w:tab/>
            </w:r>
          </w:p>
          <w:p w14:paraId="726265A6"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Обем12стр.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+ 4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p>
          <w:p w14:paraId="43E28B96"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Цветносткорица4+4 + УВ </w:t>
            </w:r>
            <w:proofErr w:type="spellStart"/>
            <w:r w:rsidRPr="000769F1">
              <w:rPr>
                <w:rFonts w:ascii="Times New Roman" w:hAnsi="Times New Roman" w:cs="Times New Roman"/>
                <w:sz w:val="20"/>
                <w:szCs w:val="20"/>
              </w:rPr>
              <w:t>лакна</w:t>
            </w:r>
            <w:proofErr w:type="spellEnd"/>
            <w:r w:rsidRPr="000769F1">
              <w:rPr>
                <w:rFonts w:ascii="Times New Roman" w:hAnsi="Times New Roman" w:cs="Times New Roman"/>
                <w:sz w:val="20"/>
                <w:szCs w:val="20"/>
              </w:rPr>
              <w:t xml:space="preserve"> 1-4 </w:t>
            </w:r>
            <w:proofErr w:type="spellStart"/>
            <w:r w:rsidRPr="000769F1">
              <w:rPr>
                <w:rFonts w:ascii="Times New Roman" w:hAnsi="Times New Roman" w:cs="Times New Roman"/>
                <w:sz w:val="20"/>
                <w:szCs w:val="20"/>
              </w:rPr>
              <w:t>корица</w:t>
            </w:r>
            <w:proofErr w:type="spellEnd"/>
          </w:p>
          <w:p w14:paraId="6511E41D"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Цветност-тяло</w:t>
            </w:r>
            <w:proofErr w:type="spellEnd"/>
            <w:r w:rsidRPr="000769F1">
              <w:rPr>
                <w:rFonts w:ascii="Times New Roman" w:hAnsi="Times New Roman" w:cs="Times New Roman"/>
                <w:sz w:val="20"/>
                <w:szCs w:val="20"/>
              </w:rPr>
              <w:tab/>
              <w:t>4+4</w:t>
            </w:r>
          </w:p>
          <w:p w14:paraId="7A691894"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Книговезване</w:t>
            </w:r>
            <w:proofErr w:type="spellEnd"/>
            <w:r w:rsidR="00832165" w:rsidRPr="000769F1">
              <w:rPr>
                <w:rFonts w:ascii="Times New Roman" w:hAnsi="Times New Roman" w:cs="Times New Roman"/>
                <w:sz w:val="20"/>
                <w:szCs w:val="20"/>
                <w:lang w:val="bg-BG"/>
              </w:rPr>
              <w:t xml:space="preserve"> шиене с телчета</w:t>
            </w:r>
            <w:r w:rsidRPr="000769F1">
              <w:rPr>
                <w:rFonts w:ascii="Times New Roman" w:hAnsi="Times New Roman" w:cs="Times New Roman"/>
                <w:sz w:val="20"/>
                <w:szCs w:val="20"/>
              </w:rPr>
              <w:tab/>
            </w:r>
            <w:r w:rsidRPr="000769F1">
              <w:rPr>
                <w:rFonts w:ascii="Times New Roman" w:hAnsi="Times New Roman" w:cs="Times New Roman"/>
                <w:sz w:val="20"/>
                <w:szCs w:val="20"/>
              </w:rPr>
              <w:tab/>
            </w:r>
          </w:p>
        </w:tc>
        <w:tc>
          <w:tcPr>
            <w:tcW w:w="2268" w:type="dxa"/>
          </w:tcPr>
          <w:p w14:paraId="2CE0E31F"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Хартия-корица</w:t>
            </w:r>
            <w:proofErr w:type="spellEnd"/>
            <w:r w:rsidRPr="000769F1">
              <w:rPr>
                <w:rFonts w:ascii="Times New Roman" w:hAnsi="Times New Roman" w:cs="Times New Roman"/>
                <w:sz w:val="20"/>
                <w:szCs w:val="20"/>
              </w:rPr>
              <w:t xml:space="preserve"> - 150 г </w:t>
            </w:r>
            <w:proofErr w:type="spellStart"/>
            <w:r w:rsidRPr="000769F1">
              <w:rPr>
                <w:rFonts w:ascii="Times New Roman" w:hAnsi="Times New Roman" w:cs="Times New Roman"/>
                <w:sz w:val="20"/>
                <w:szCs w:val="20"/>
              </w:rPr>
              <w:t>гланц</w:t>
            </w:r>
            <w:proofErr w:type="spellEnd"/>
          </w:p>
          <w:p w14:paraId="4A75F1C1"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Хартия-тяло</w:t>
            </w:r>
            <w:proofErr w:type="spellEnd"/>
            <w:r w:rsidRPr="000769F1">
              <w:rPr>
                <w:rFonts w:ascii="Times New Roman" w:hAnsi="Times New Roman" w:cs="Times New Roman"/>
                <w:sz w:val="20"/>
                <w:szCs w:val="20"/>
              </w:rPr>
              <w:t xml:space="preserve"> - 80 г ЛВЦ</w:t>
            </w:r>
          </w:p>
          <w:p w14:paraId="29C85C9F"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0695FBA2"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400</w:t>
            </w:r>
          </w:p>
        </w:tc>
        <w:tc>
          <w:tcPr>
            <w:tcW w:w="1134" w:type="dxa"/>
          </w:tcPr>
          <w:p w14:paraId="42E32E59"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2075E486"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65CCBA80"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74237DA5" w14:textId="77777777" w:rsidTr="007A3446">
        <w:tc>
          <w:tcPr>
            <w:tcW w:w="567" w:type="dxa"/>
          </w:tcPr>
          <w:p w14:paraId="12023600"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14.2</w:t>
            </w:r>
          </w:p>
        </w:tc>
        <w:tc>
          <w:tcPr>
            <w:tcW w:w="2978" w:type="dxa"/>
            <w:shd w:val="clear" w:color="auto" w:fill="auto"/>
          </w:tcPr>
          <w:p w14:paraId="79DE6AA6"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Програми-ФорматА5</w:t>
            </w:r>
            <w:r w:rsidRPr="000769F1">
              <w:rPr>
                <w:rFonts w:ascii="Times New Roman" w:hAnsi="Times New Roman" w:cs="Times New Roman"/>
                <w:sz w:val="20"/>
                <w:szCs w:val="20"/>
              </w:rPr>
              <w:tab/>
            </w:r>
          </w:p>
          <w:p w14:paraId="64AE5B89"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Обем12стр.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+ 4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p>
          <w:p w14:paraId="0FFA9314"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Цветносткорица4+4 + УВ </w:t>
            </w:r>
            <w:proofErr w:type="spellStart"/>
            <w:r w:rsidRPr="000769F1">
              <w:rPr>
                <w:rFonts w:ascii="Times New Roman" w:hAnsi="Times New Roman" w:cs="Times New Roman"/>
                <w:sz w:val="20"/>
                <w:szCs w:val="20"/>
              </w:rPr>
              <w:t>лакна</w:t>
            </w:r>
            <w:proofErr w:type="spellEnd"/>
            <w:r w:rsidRPr="000769F1">
              <w:rPr>
                <w:rFonts w:ascii="Times New Roman" w:hAnsi="Times New Roman" w:cs="Times New Roman"/>
                <w:sz w:val="20"/>
                <w:szCs w:val="20"/>
              </w:rPr>
              <w:t xml:space="preserve"> 1-4 </w:t>
            </w:r>
            <w:proofErr w:type="spellStart"/>
            <w:r w:rsidRPr="000769F1">
              <w:rPr>
                <w:rFonts w:ascii="Times New Roman" w:hAnsi="Times New Roman" w:cs="Times New Roman"/>
                <w:sz w:val="20"/>
                <w:szCs w:val="20"/>
              </w:rPr>
              <w:t>корица</w:t>
            </w:r>
            <w:proofErr w:type="spellEnd"/>
          </w:p>
          <w:p w14:paraId="1AE926D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Цветност-тяло</w:t>
            </w:r>
            <w:proofErr w:type="spellEnd"/>
            <w:r w:rsidRPr="000769F1">
              <w:rPr>
                <w:rFonts w:ascii="Times New Roman" w:hAnsi="Times New Roman" w:cs="Times New Roman"/>
                <w:sz w:val="20"/>
                <w:szCs w:val="20"/>
              </w:rPr>
              <w:tab/>
              <w:t>4+4</w:t>
            </w:r>
          </w:p>
          <w:p w14:paraId="7D84690F"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Книговезване</w:t>
            </w:r>
            <w:proofErr w:type="spellEnd"/>
            <w:r w:rsidR="00832165" w:rsidRPr="000769F1">
              <w:rPr>
                <w:rFonts w:ascii="Times New Roman" w:hAnsi="Times New Roman" w:cs="Times New Roman"/>
                <w:sz w:val="20"/>
                <w:szCs w:val="20"/>
                <w:lang w:val="bg-BG"/>
              </w:rPr>
              <w:t xml:space="preserve"> шиенес телчета</w:t>
            </w:r>
            <w:r w:rsidRPr="000769F1">
              <w:rPr>
                <w:rFonts w:ascii="Times New Roman" w:hAnsi="Times New Roman" w:cs="Times New Roman"/>
                <w:sz w:val="20"/>
                <w:szCs w:val="20"/>
              </w:rPr>
              <w:tab/>
            </w:r>
            <w:r w:rsidRPr="000769F1">
              <w:rPr>
                <w:rFonts w:ascii="Times New Roman" w:hAnsi="Times New Roman" w:cs="Times New Roman"/>
                <w:sz w:val="20"/>
                <w:szCs w:val="20"/>
              </w:rPr>
              <w:tab/>
            </w:r>
          </w:p>
        </w:tc>
        <w:tc>
          <w:tcPr>
            <w:tcW w:w="2268" w:type="dxa"/>
          </w:tcPr>
          <w:p w14:paraId="5BBF6BE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Хартия-корица</w:t>
            </w:r>
            <w:proofErr w:type="spellEnd"/>
            <w:r w:rsidRPr="000769F1">
              <w:rPr>
                <w:rFonts w:ascii="Times New Roman" w:hAnsi="Times New Roman" w:cs="Times New Roman"/>
                <w:sz w:val="20"/>
                <w:szCs w:val="20"/>
              </w:rPr>
              <w:t xml:space="preserve"> - 150 г </w:t>
            </w:r>
            <w:proofErr w:type="spellStart"/>
            <w:r w:rsidRPr="000769F1">
              <w:rPr>
                <w:rFonts w:ascii="Times New Roman" w:hAnsi="Times New Roman" w:cs="Times New Roman"/>
                <w:sz w:val="20"/>
                <w:szCs w:val="20"/>
              </w:rPr>
              <w:t>гланц</w:t>
            </w:r>
            <w:proofErr w:type="spellEnd"/>
          </w:p>
          <w:p w14:paraId="599BFFC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Хартия-тяло</w:t>
            </w:r>
            <w:proofErr w:type="spellEnd"/>
            <w:r w:rsidRPr="000769F1">
              <w:rPr>
                <w:rFonts w:ascii="Times New Roman" w:hAnsi="Times New Roman" w:cs="Times New Roman"/>
                <w:sz w:val="20"/>
                <w:szCs w:val="20"/>
              </w:rPr>
              <w:t xml:space="preserve"> - 80 г ЛВЦ</w:t>
            </w:r>
          </w:p>
          <w:p w14:paraId="50B0FE63"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311C0E88"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100</w:t>
            </w:r>
          </w:p>
        </w:tc>
        <w:tc>
          <w:tcPr>
            <w:tcW w:w="1134" w:type="dxa"/>
          </w:tcPr>
          <w:p w14:paraId="1C6646D5"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6 </w:t>
            </w:r>
            <w:proofErr w:type="spellStart"/>
            <w:r w:rsidRPr="000769F1">
              <w:rPr>
                <w:rFonts w:ascii="Times New Roman" w:hAnsi="Times New Roman" w:cs="Times New Roman"/>
                <w:sz w:val="20"/>
                <w:szCs w:val="20"/>
              </w:rPr>
              <w:t>часа</w:t>
            </w:r>
            <w:proofErr w:type="spellEnd"/>
          </w:p>
        </w:tc>
        <w:tc>
          <w:tcPr>
            <w:tcW w:w="1276" w:type="dxa"/>
          </w:tcPr>
          <w:p w14:paraId="1AB8218A"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24EB5B8A"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2F335B5A" w14:textId="77777777" w:rsidTr="007A3446">
        <w:tc>
          <w:tcPr>
            <w:tcW w:w="567" w:type="dxa"/>
          </w:tcPr>
          <w:p w14:paraId="10980BD8"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15</w:t>
            </w:r>
          </w:p>
        </w:tc>
        <w:tc>
          <w:tcPr>
            <w:tcW w:w="2978" w:type="dxa"/>
            <w:shd w:val="clear" w:color="auto" w:fill="auto"/>
          </w:tcPr>
          <w:p w14:paraId="340B1C56"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Програми-ФорматА5</w:t>
            </w:r>
            <w:r w:rsidRPr="000769F1">
              <w:rPr>
                <w:rFonts w:ascii="Times New Roman" w:hAnsi="Times New Roman" w:cs="Times New Roman"/>
                <w:sz w:val="20"/>
                <w:szCs w:val="20"/>
              </w:rPr>
              <w:tab/>
            </w:r>
          </w:p>
          <w:p w14:paraId="294AD1E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Обем</w:t>
            </w:r>
            <w:proofErr w:type="spellEnd"/>
            <w:r w:rsidRPr="000769F1">
              <w:rPr>
                <w:rFonts w:ascii="Times New Roman" w:hAnsi="Times New Roman" w:cs="Times New Roman"/>
                <w:sz w:val="20"/>
                <w:szCs w:val="20"/>
              </w:rPr>
              <w:tab/>
              <w:t xml:space="preserve">28стр.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+ 4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p>
          <w:p w14:paraId="36646443"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Цветност-корица4+4 + УВ </w:t>
            </w:r>
            <w:proofErr w:type="spellStart"/>
            <w:r w:rsidRPr="000769F1">
              <w:rPr>
                <w:rFonts w:ascii="Times New Roman" w:hAnsi="Times New Roman" w:cs="Times New Roman"/>
                <w:sz w:val="20"/>
                <w:szCs w:val="20"/>
              </w:rPr>
              <w:t>лакна</w:t>
            </w:r>
            <w:proofErr w:type="spellEnd"/>
            <w:r w:rsidRPr="000769F1">
              <w:rPr>
                <w:rFonts w:ascii="Times New Roman" w:hAnsi="Times New Roman" w:cs="Times New Roman"/>
                <w:sz w:val="20"/>
                <w:szCs w:val="20"/>
              </w:rPr>
              <w:t xml:space="preserve"> 1-4 </w:t>
            </w:r>
            <w:proofErr w:type="spellStart"/>
            <w:r w:rsidRPr="000769F1">
              <w:rPr>
                <w:rFonts w:ascii="Times New Roman" w:hAnsi="Times New Roman" w:cs="Times New Roman"/>
                <w:sz w:val="20"/>
                <w:szCs w:val="20"/>
              </w:rPr>
              <w:t>корица</w:t>
            </w:r>
            <w:proofErr w:type="spellEnd"/>
          </w:p>
          <w:p w14:paraId="44673F26"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Цветност-тяло4+4</w:t>
            </w:r>
          </w:p>
          <w:p w14:paraId="47EE625B" w14:textId="77777777" w:rsidR="0018115C" w:rsidRPr="000769F1" w:rsidRDefault="00832165"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Книговезване</w:t>
            </w:r>
            <w:proofErr w:type="spellEnd"/>
            <w:r w:rsidRPr="000769F1">
              <w:rPr>
                <w:rFonts w:ascii="Times New Roman" w:hAnsi="Times New Roman" w:cs="Times New Roman"/>
                <w:sz w:val="20"/>
                <w:szCs w:val="20"/>
                <w:lang w:val="bg-BG"/>
              </w:rPr>
              <w:t xml:space="preserve"> шиене с телчета</w:t>
            </w:r>
            <w:r w:rsidR="0018115C" w:rsidRPr="000769F1">
              <w:rPr>
                <w:rFonts w:ascii="Times New Roman" w:hAnsi="Times New Roman" w:cs="Times New Roman"/>
                <w:sz w:val="20"/>
                <w:szCs w:val="20"/>
              </w:rPr>
              <w:tab/>
            </w:r>
          </w:p>
        </w:tc>
        <w:tc>
          <w:tcPr>
            <w:tcW w:w="2268" w:type="dxa"/>
          </w:tcPr>
          <w:p w14:paraId="1F4016D3"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r w:rsidRPr="000769F1">
              <w:rPr>
                <w:rFonts w:ascii="Times New Roman" w:hAnsi="Times New Roman" w:cs="Times New Roman"/>
                <w:sz w:val="20"/>
                <w:szCs w:val="20"/>
              </w:rPr>
              <w:t xml:space="preserve"> - 150 г </w:t>
            </w:r>
            <w:proofErr w:type="spellStart"/>
            <w:r w:rsidRPr="000769F1">
              <w:rPr>
                <w:rFonts w:ascii="Times New Roman" w:hAnsi="Times New Roman" w:cs="Times New Roman"/>
                <w:sz w:val="20"/>
                <w:szCs w:val="20"/>
              </w:rPr>
              <w:t>гланц</w:t>
            </w:r>
            <w:proofErr w:type="spellEnd"/>
          </w:p>
          <w:p w14:paraId="78B8675A"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- 80 г ЛВЦ</w:t>
            </w:r>
          </w:p>
          <w:p w14:paraId="5561EB91"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28970DE4" w14:textId="77777777" w:rsidR="0018115C" w:rsidRPr="000769F1" w:rsidRDefault="0018115C" w:rsidP="0018115C">
            <w:pPr>
              <w:rPr>
                <w:rFonts w:ascii="Times New Roman" w:hAnsi="Times New Roman" w:cs="Times New Roman"/>
              </w:rPr>
            </w:pPr>
            <w:r w:rsidRPr="000769F1">
              <w:rPr>
                <w:rFonts w:ascii="Times New Roman" w:hAnsi="Times New Roman" w:cs="Times New Roman"/>
              </w:rPr>
              <w:t>1000</w:t>
            </w:r>
          </w:p>
        </w:tc>
        <w:tc>
          <w:tcPr>
            <w:tcW w:w="1134" w:type="dxa"/>
          </w:tcPr>
          <w:p w14:paraId="45FCB31A"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0A6FCD08"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7E19648C"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5B75C8F8" w14:textId="77777777" w:rsidTr="007A3446">
        <w:tc>
          <w:tcPr>
            <w:tcW w:w="567" w:type="dxa"/>
          </w:tcPr>
          <w:p w14:paraId="60445559"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16</w:t>
            </w:r>
          </w:p>
        </w:tc>
        <w:tc>
          <w:tcPr>
            <w:tcW w:w="2978" w:type="dxa"/>
            <w:shd w:val="clear" w:color="auto" w:fill="auto"/>
          </w:tcPr>
          <w:p w14:paraId="388B2660"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Програми-ФорматА5</w:t>
            </w:r>
            <w:r w:rsidRPr="000769F1">
              <w:rPr>
                <w:rFonts w:ascii="Times New Roman" w:hAnsi="Times New Roman" w:cs="Times New Roman"/>
                <w:sz w:val="20"/>
                <w:szCs w:val="20"/>
              </w:rPr>
              <w:tab/>
            </w:r>
          </w:p>
          <w:p w14:paraId="4D4C120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Обем</w:t>
            </w:r>
            <w:proofErr w:type="spellEnd"/>
            <w:r w:rsidRPr="000769F1">
              <w:rPr>
                <w:rFonts w:ascii="Times New Roman" w:hAnsi="Times New Roman" w:cs="Times New Roman"/>
                <w:sz w:val="20"/>
                <w:szCs w:val="20"/>
              </w:rPr>
              <w:tab/>
            </w:r>
            <w:r w:rsidRPr="000769F1">
              <w:rPr>
                <w:rFonts w:ascii="Times New Roman" w:hAnsi="Times New Roman" w:cs="Times New Roman"/>
                <w:sz w:val="20"/>
                <w:szCs w:val="20"/>
              </w:rPr>
              <w:tab/>
              <w:t xml:space="preserve">84стр.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+ 4 </w:t>
            </w:r>
            <w:proofErr w:type="spellStart"/>
            <w:r w:rsidRPr="000769F1">
              <w:rPr>
                <w:rFonts w:ascii="Times New Roman" w:hAnsi="Times New Roman" w:cs="Times New Roman"/>
                <w:sz w:val="20"/>
                <w:szCs w:val="20"/>
              </w:rPr>
              <w:t>стр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p>
          <w:p w14:paraId="7A5D937A"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Цветност-корица4+4 + УВ </w:t>
            </w:r>
            <w:proofErr w:type="spellStart"/>
            <w:r w:rsidRPr="000769F1">
              <w:rPr>
                <w:rFonts w:ascii="Times New Roman" w:hAnsi="Times New Roman" w:cs="Times New Roman"/>
                <w:sz w:val="20"/>
                <w:szCs w:val="20"/>
              </w:rPr>
              <w:t>лакна</w:t>
            </w:r>
            <w:proofErr w:type="spellEnd"/>
            <w:r w:rsidRPr="000769F1">
              <w:rPr>
                <w:rFonts w:ascii="Times New Roman" w:hAnsi="Times New Roman" w:cs="Times New Roman"/>
                <w:sz w:val="20"/>
                <w:szCs w:val="20"/>
              </w:rPr>
              <w:t xml:space="preserve"> 1-4 </w:t>
            </w:r>
            <w:proofErr w:type="spellStart"/>
            <w:r w:rsidRPr="000769F1">
              <w:rPr>
                <w:rFonts w:ascii="Times New Roman" w:hAnsi="Times New Roman" w:cs="Times New Roman"/>
                <w:sz w:val="20"/>
                <w:szCs w:val="20"/>
              </w:rPr>
              <w:t>корица</w:t>
            </w:r>
            <w:proofErr w:type="spellEnd"/>
          </w:p>
          <w:p w14:paraId="72EF9AD7"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Цветност-тяло</w:t>
            </w:r>
            <w:proofErr w:type="spellEnd"/>
            <w:r w:rsidRPr="000769F1">
              <w:rPr>
                <w:rFonts w:ascii="Times New Roman" w:hAnsi="Times New Roman" w:cs="Times New Roman"/>
                <w:sz w:val="20"/>
                <w:szCs w:val="20"/>
              </w:rPr>
              <w:tab/>
              <w:t>4+4</w:t>
            </w:r>
          </w:p>
          <w:p w14:paraId="6D141D1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Книговезване</w:t>
            </w:r>
            <w:proofErr w:type="spellEnd"/>
            <w:r w:rsidRPr="000769F1">
              <w:rPr>
                <w:rFonts w:ascii="Times New Roman" w:hAnsi="Times New Roman" w:cs="Times New Roman"/>
                <w:sz w:val="20"/>
                <w:szCs w:val="20"/>
              </w:rPr>
              <w:tab/>
            </w:r>
            <w:r w:rsidRPr="000769F1">
              <w:rPr>
                <w:rFonts w:ascii="Times New Roman" w:hAnsi="Times New Roman" w:cs="Times New Roman"/>
                <w:sz w:val="20"/>
                <w:szCs w:val="20"/>
              </w:rPr>
              <w:tab/>
            </w:r>
          </w:p>
        </w:tc>
        <w:tc>
          <w:tcPr>
            <w:tcW w:w="2268" w:type="dxa"/>
          </w:tcPr>
          <w:p w14:paraId="37AE0135"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корица</w:t>
            </w:r>
            <w:proofErr w:type="spellEnd"/>
            <w:r w:rsidRPr="000769F1">
              <w:rPr>
                <w:rFonts w:ascii="Times New Roman" w:hAnsi="Times New Roman" w:cs="Times New Roman"/>
                <w:sz w:val="20"/>
                <w:szCs w:val="20"/>
              </w:rPr>
              <w:t xml:space="preserve"> - 150 г </w:t>
            </w:r>
            <w:proofErr w:type="spellStart"/>
            <w:r w:rsidRPr="000769F1">
              <w:rPr>
                <w:rFonts w:ascii="Times New Roman" w:hAnsi="Times New Roman" w:cs="Times New Roman"/>
                <w:sz w:val="20"/>
                <w:szCs w:val="20"/>
              </w:rPr>
              <w:t>гланц</w:t>
            </w:r>
            <w:proofErr w:type="spellEnd"/>
          </w:p>
          <w:p w14:paraId="29712B17"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- 80 г ЛВЦ</w:t>
            </w:r>
          </w:p>
          <w:p w14:paraId="758EED37"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072F4B59"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1000</w:t>
            </w:r>
          </w:p>
        </w:tc>
        <w:tc>
          <w:tcPr>
            <w:tcW w:w="1134" w:type="dxa"/>
          </w:tcPr>
          <w:p w14:paraId="3C6A4C41"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4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54FC38EC"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6B20915F"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4CAE622A" w14:textId="77777777" w:rsidTr="007A3446">
        <w:tc>
          <w:tcPr>
            <w:tcW w:w="567" w:type="dxa"/>
          </w:tcPr>
          <w:p w14:paraId="50ABBBD1"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17</w:t>
            </w:r>
          </w:p>
        </w:tc>
        <w:tc>
          <w:tcPr>
            <w:tcW w:w="2978" w:type="dxa"/>
            <w:shd w:val="clear" w:color="auto" w:fill="auto"/>
          </w:tcPr>
          <w:p w14:paraId="67512614"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Месеченбюлетин</w:t>
            </w:r>
            <w:proofErr w:type="spellEnd"/>
            <w:r w:rsidRPr="000769F1">
              <w:rPr>
                <w:rFonts w:ascii="Times New Roman" w:hAnsi="Times New Roman" w:cs="Times New Roman"/>
                <w:sz w:val="20"/>
                <w:szCs w:val="20"/>
              </w:rPr>
              <w:t xml:space="preserve"> – в </w:t>
            </w:r>
            <w:proofErr w:type="spellStart"/>
            <w:r w:rsidRPr="000769F1">
              <w:rPr>
                <w:rFonts w:ascii="Times New Roman" w:hAnsi="Times New Roman" w:cs="Times New Roman"/>
                <w:sz w:val="20"/>
                <w:szCs w:val="20"/>
              </w:rPr>
              <w:lastRenderedPageBreak/>
              <w:t>сгънатвариант</w:t>
            </w:r>
            <w:proofErr w:type="spellEnd"/>
            <w:r w:rsidRPr="000769F1">
              <w:rPr>
                <w:rFonts w:ascii="Times New Roman" w:hAnsi="Times New Roman" w:cs="Times New Roman"/>
                <w:sz w:val="20"/>
                <w:szCs w:val="20"/>
              </w:rPr>
              <w:t xml:space="preserve"> е А4, 4,8 </w:t>
            </w:r>
            <w:proofErr w:type="spellStart"/>
            <w:r w:rsidRPr="000769F1">
              <w:rPr>
                <w:rFonts w:ascii="Times New Roman" w:hAnsi="Times New Roman" w:cs="Times New Roman"/>
                <w:sz w:val="20"/>
                <w:szCs w:val="20"/>
              </w:rPr>
              <w:t>или</w:t>
            </w:r>
            <w:proofErr w:type="spellEnd"/>
            <w:r w:rsidRPr="000769F1">
              <w:rPr>
                <w:rFonts w:ascii="Times New Roman" w:hAnsi="Times New Roman" w:cs="Times New Roman"/>
                <w:sz w:val="20"/>
                <w:szCs w:val="20"/>
              </w:rPr>
              <w:t xml:space="preserve"> 16 </w:t>
            </w:r>
            <w:proofErr w:type="spellStart"/>
            <w:r w:rsidRPr="000769F1">
              <w:rPr>
                <w:rFonts w:ascii="Times New Roman" w:hAnsi="Times New Roman" w:cs="Times New Roman"/>
                <w:sz w:val="20"/>
                <w:szCs w:val="20"/>
              </w:rPr>
              <w:t>страници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споредпрограматазамесеца</w:t>
            </w:r>
            <w:proofErr w:type="spellEnd"/>
            <w:r w:rsidRPr="000769F1">
              <w:rPr>
                <w:rFonts w:ascii="Times New Roman" w:hAnsi="Times New Roman" w:cs="Times New Roman"/>
                <w:sz w:val="20"/>
                <w:szCs w:val="20"/>
              </w:rPr>
              <w:t>)</w:t>
            </w:r>
          </w:p>
          <w:p w14:paraId="2F2EAF59"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Формат</w:t>
            </w:r>
            <w:proofErr w:type="spellEnd"/>
            <w:r w:rsidRPr="000769F1">
              <w:rPr>
                <w:rFonts w:ascii="Times New Roman" w:hAnsi="Times New Roman" w:cs="Times New Roman"/>
                <w:sz w:val="20"/>
                <w:szCs w:val="20"/>
              </w:rPr>
              <w:tab/>
              <w:t xml:space="preserve">А3, </w:t>
            </w:r>
            <w:proofErr w:type="spellStart"/>
            <w:proofErr w:type="gramStart"/>
            <w:r w:rsidRPr="000769F1">
              <w:rPr>
                <w:rFonts w:ascii="Times New Roman" w:hAnsi="Times New Roman" w:cs="Times New Roman"/>
                <w:sz w:val="20"/>
                <w:szCs w:val="20"/>
              </w:rPr>
              <w:t>сгънатна</w:t>
            </w:r>
            <w:proofErr w:type="spellEnd"/>
            <w:r w:rsidRPr="000769F1">
              <w:rPr>
                <w:rFonts w:ascii="Times New Roman" w:hAnsi="Times New Roman" w:cs="Times New Roman"/>
                <w:sz w:val="20"/>
                <w:szCs w:val="20"/>
              </w:rPr>
              <w:t xml:space="preserve">  2</w:t>
            </w:r>
            <w:proofErr w:type="gramEnd"/>
          </w:p>
          <w:p w14:paraId="2D09BA42" w14:textId="01CD3918"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Цветност</w:t>
            </w:r>
            <w:proofErr w:type="spellEnd"/>
            <w:r w:rsidRPr="000769F1">
              <w:rPr>
                <w:rFonts w:ascii="Times New Roman" w:hAnsi="Times New Roman" w:cs="Times New Roman"/>
                <w:sz w:val="20"/>
                <w:szCs w:val="20"/>
              </w:rPr>
              <w:t>-</w:t>
            </w:r>
            <w:r w:rsidR="00E64318">
              <w:rPr>
                <w:rFonts w:ascii="Times New Roman" w:hAnsi="Times New Roman" w:cs="Times New Roman"/>
                <w:sz w:val="20"/>
                <w:szCs w:val="20"/>
                <w:lang w:val="bg-BG"/>
              </w:rPr>
              <w:t xml:space="preserve"> 4+4 корица и тял</w:t>
            </w:r>
            <w:bookmarkStart w:id="0" w:name="_GoBack"/>
            <w:bookmarkEnd w:id="0"/>
            <w:r w:rsidRPr="000769F1">
              <w:rPr>
                <w:rFonts w:ascii="Times New Roman" w:hAnsi="Times New Roman" w:cs="Times New Roman"/>
                <w:sz w:val="20"/>
                <w:szCs w:val="20"/>
              </w:rPr>
              <w:t>о</w:t>
            </w:r>
          </w:p>
        </w:tc>
        <w:tc>
          <w:tcPr>
            <w:tcW w:w="2268" w:type="dxa"/>
          </w:tcPr>
          <w:p w14:paraId="693B300B"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lastRenderedPageBreak/>
              <w:t>Хартия</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тяло</w:t>
            </w:r>
            <w:proofErr w:type="spellEnd"/>
            <w:r w:rsidRPr="000769F1">
              <w:rPr>
                <w:rFonts w:ascii="Times New Roman" w:hAnsi="Times New Roman" w:cs="Times New Roman"/>
                <w:sz w:val="20"/>
                <w:szCs w:val="20"/>
              </w:rPr>
              <w:t xml:space="preserve"> -80гр</w:t>
            </w:r>
          </w:p>
          <w:p w14:paraId="1EAF0D6F" w14:textId="77777777" w:rsidR="0018115C" w:rsidRPr="000769F1" w:rsidRDefault="0018115C" w:rsidP="0018115C">
            <w:pPr>
              <w:spacing w:after="0"/>
              <w:contextualSpacing/>
              <w:rPr>
                <w:rFonts w:ascii="Times New Roman" w:hAnsi="Times New Roman" w:cs="Times New Roman"/>
                <w:sz w:val="20"/>
                <w:szCs w:val="20"/>
              </w:rPr>
            </w:pPr>
          </w:p>
        </w:tc>
        <w:tc>
          <w:tcPr>
            <w:tcW w:w="850" w:type="dxa"/>
          </w:tcPr>
          <w:p w14:paraId="3CA32355"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lastRenderedPageBreak/>
              <w:t>2000</w:t>
            </w:r>
          </w:p>
        </w:tc>
        <w:tc>
          <w:tcPr>
            <w:tcW w:w="1134" w:type="dxa"/>
          </w:tcPr>
          <w:p w14:paraId="598F3CB5"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 3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lastRenderedPageBreak/>
              <w:t>дни</w:t>
            </w:r>
            <w:proofErr w:type="spellEnd"/>
          </w:p>
        </w:tc>
        <w:tc>
          <w:tcPr>
            <w:tcW w:w="1276" w:type="dxa"/>
          </w:tcPr>
          <w:p w14:paraId="6718DADF" w14:textId="77777777" w:rsidR="0018115C" w:rsidRPr="000769F1" w:rsidRDefault="0018115C" w:rsidP="0018115C">
            <w:pPr>
              <w:spacing w:after="0"/>
              <w:contextualSpacing/>
              <w:rPr>
                <w:rFonts w:ascii="Times New Roman" w:hAnsi="Times New Roman" w:cs="Times New Roman"/>
                <w:sz w:val="20"/>
                <w:szCs w:val="20"/>
              </w:rPr>
            </w:pPr>
          </w:p>
        </w:tc>
        <w:tc>
          <w:tcPr>
            <w:tcW w:w="1276" w:type="dxa"/>
          </w:tcPr>
          <w:p w14:paraId="3F91852A"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2CC8FA75" w14:textId="77777777" w:rsidTr="007A3446">
        <w:tc>
          <w:tcPr>
            <w:tcW w:w="567" w:type="dxa"/>
          </w:tcPr>
          <w:p w14:paraId="58F8D127"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18</w:t>
            </w:r>
          </w:p>
        </w:tc>
        <w:tc>
          <w:tcPr>
            <w:tcW w:w="2978" w:type="dxa"/>
            <w:shd w:val="clear" w:color="auto" w:fill="auto"/>
          </w:tcPr>
          <w:p w14:paraId="5C7CB496"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City Lights/ </w:t>
            </w:r>
            <w:proofErr w:type="spellStart"/>
            <w:r w:rsidRPr="000769F1">
              <w:rPr>
                <w:rFonts w:ascii="Times New Roman" w:hAnsi="Times New Roman" w:cs="Times New Roman"/>
                <w:sz w:val="20"/>
                <w:szCs w:val="20"/>
              </w:rPr>
              <w:t>тип</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ракета</w:t>
            </w:r>
            <w:proofErr w:type="spellEnd"/>
            <w:r w:rsidRPr="000769F1">
              <w:rPr>
                <w:rFonts w:ascii="Times New Roman" w:hAnsi="Times New Roman" w:cs="Times New Roman"/>
                <w:sz w:val="20"/>
                <w:szCs w:val="20"/>
              </w:rPr>
              <w:t>”</w:t>
            </w:r>
          </w:p>
          <w:p w14:paraId="3728BC27"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Размери</w:t>
            </w:r>
            <w:proofErr w:type="spellEnd"/>
            <w:r w:rsidRPr="000769F1">
              <w:rPr>
                <w:rFonts w:ascii="Times New Roman" w:hAnsi="Times New Roman" w:cs="Times New Roman"/>
                <w:sz w:val="20"/>
                <w:szCs w:val="20"/>
              </w:rPr>
              <w:t xml:space="preserve"> – 1,20/1,80 м</w:t>
            </w:r>
          </w:p>
          <w:p w14:paraId="30C6FFF5"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едностраненпечат</w:t>
            </w:r>
            <w:proofErr w:type="spellEnd"/>
          </w:p>
        </w:tc>
        <w:tc>
          <w:tcPr>
            <w:tcW w:w="2268" w:type="dxa"/>
          </w:tcPr>
          <w:p w14:paraId="5D562109"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материал</w:t>
            </w:r>
            <w:proofErr w:type="spellEnd"/>
            <w:r w:rsidRPr="000769F1">
              <w:rPr>
                <w:rFonts w:ascii="Times New Roman" w:hAnsi="Times New Roman" w:cs="Times New Roman"/>
                <w:sz w:val="20"/>
                <w:szCs w:val="20"/>
              </w:rPr>
              <w:t xml:space="preserve"> – </w:t>
            </w:r>
            <w:proofErr w:type="spellStart"/>
            <w:r w:rsidRPr="000769F1">
              <w:rPr>
                <w:rFonts w:ascii="Times New Roman" w:hAnsi="Times New Roman" w:cs="Times New Roman"/>
                <w:sz w:val="20"/>
                <w:szCs w:val="20"/>
              </w:rPr>
              <w:t>хартия</w:t>
            </w:r>
            <w:proofErr w:type="spellEnd"/>
            <w:r w:rsidRPr="000769F1">
              <w:rPr>
                <w:rFonts w:ascii="Times New Roman" w:hAnsi="Times New Roman" w:cs="Times New Roman"/>
                <w:sz w:val="20"/>
                <w:szCs w:val="20"/>
              </w:rPr>
              <w:t xml:space="preserve">/ PVC </w:t>
            </w:r>
            <w:proofErr w:type="spellStart"/>
            <w:r w:rsidRPr="000769F1">
              <w:rPr>
                <w:rFonts w:ascii="Times New Roman" w:hAnsi="Times New Roman" w:cs="Times New Roman"/>
                <w:sz w:val="20"/>
                <w:szCs w:val="20"/>
              </w:rPr>
              <w:t>фолио</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винил</w:t>
            </w:r>
            <w:proofErr w:type="spellEnd"/>
          </w:p>
        </w:tc>
        <w:tc>
          <w:tcPr>
            <w:tcW w:w="850" w:type="dxa"/>
          </w:tcPr>
          <w:p w14:paraId="4C3E379A"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09E7E6EA"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20925BED" w14:textId="77777777" w:rsidR="0018115C" w:rsidRPr="000769F1" w:rsidRDefault="0018115C" w:rsidP="0018115C">
            <w:pPr>
              <w:spacing w:after="0"/>
              <w:contextualSpacing/>
              <w:rPr>
                <w:rFonts w:ascii="Times New Roman" w:hAnsi="Times New Roman" w:cs="Times New Roman"/>
                <w:sz w:val="20"/>
                <w:szCs w:val="20"/>
                <w:highlight w:val="red"/>
              </w:rPr>
            </w:pPr>
          </w:p>
        </w:tc>
        <w:tc>
          <w:tcPr>
            <w:tcW w:w="1276" w:type="dxa"/>
          </w:tcPr>
          <w:p w14:paraId="29DD606D"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6843EBCA" w14:textId="77777777" w:rsidTr="007A3446">
        <w:tc>
          <w:tcPr>
            <w:tcW w:w="567" w:type="dxa"/>
          </w:tcPr>
          <w:p w14:paraId="353D3192"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19</w:t>
            </w:r>
          </w:p>
        </w:tc>
        <w:tc>
          <w:tcPr>
            <w:tcW w:w="2978" w:type="dxa"/>
            <w:shd w:val="clear" w:color="auto" w:fill="auto"/>
          </w:tcPr>
          <w:p w14:paraId="07A38A6E"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City Lights/ </w:t>
            </w:r>
            <w:proofErr w:type="spellStart"/>
            <w:r w:rsidRPr="000769F1">
              <w:rPr>
                <w:rFonts w:ascii="Times New Roman" w:hAnsi="Times New Roman" w:cs="Times New Roman"/>
                <w:sz w:val="20"/>
                <w:szCs w:val="20"/>
              </w:rPr>
              <w:t>тип</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ракета</w:t>
            </w:r>
            <w:proofErr w:type="spellEnd"/>
            <w:r w:rsidRPr="000769F1">
              <w:rPr>
                <w:rFonts w:ascii="Times New Roman" w:hAnsi="Times New Roman" w:cs="Times New Roman"/>
                <w:sz w:val="20"/>
                <w:szCs w:val="20"/>
              </w:rPr>
              <w:t>”</w:t>
            </w:r>
          </w:p>
          <w:p w14:paraId="28025004"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Размери</w:t>
            </w:r>
            <w:proofErr w:type="spellEnd"/>
            <w:r w:rsidRPr="000769F1">
              <w:rPr>
                <w:rFonts w:ascii="Times New Roman" w:hAnsi="Times New Roman" w:cs="Times New Roman"/>
                <w:sz w:val="20"/>
                <w:szCs w:val="20"/>
              </w:rPr>
              <w:t xml:space="preserve"> – 1,20/1,80 м</w:t>
            </w:r>
          </w:p>
          <w:p w14:paraId="7BC469D0"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едностраненпечат</w:t>
            </w:r>
            <w:proofErr w:type="spellEnd"/>
          </w:p>
          <w:p w14:paraId="391C51E4" w14:textId="77777777" w:rsidR="0018115C" w:rsidRPr="000769F1" w:rsidRDefault="0018115C" w:rsidP="0018115C">
            <w:pPr>
              <w:spacing w:after="0"/>
              <w:contextualSpacing/>
              <w:rPr>
                <w:rFonts w:ascii="Times New Roman" w:hAnsi="Times New Roman" w:cs="Times New Roman"/>
                <w:i/>
                <w:sz w:val="20"/>
                <w:szCs w:val="20"/>
              </w:rPr>
            </w:pPr>
          </w:p>
        </w:tc>
        <w:tc>
          <w:tcPr>
            <w:tcW w:w="2268" w:type="dxa"/>
          </w:tcPr>
          <w:p w14:paraId="0E7E5F17"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Материали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запечат</w:t>
            </w:r>
            <w:proofErr w:type="spellEnd"/>
            <w:r w:rsidRPr="000769F1">
              <w:rPr>
                <w:rFonts w:ascii="Times New Roman" w:hAnsi="Times New Roman" w:cs="Times New Roman"/>
                <w:sz w:val="20"/>
                <w:szCs w:val="20"/>
              </w:rPr>
              <w:t xml:space="preserve">: Backlight </w:t>
            </w:r>
            <w:proofErr w:type="spellStart"/>
            <w:r w:rsidRPr="000769F1">
              <w:rPr>
                <w:rFonts w:ascii="Times New Roman" w:hAnsi="Times New Roman" w:cs="Times New Roman"/>
                <w:sz w:val="20"/>
                <w:szCs w:val="20"/>
              </w:rPr>
              <w:t>синтетичнахартия</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грамаж</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мин</w:t>
            </w:r>
            <w:proofErr w:type="spellEnd"/>
            <w:r w:rsidRPr="000769F1">
              <w:rPr>
                <w:rFonts w:ascii="Times New Roman" w:hAnsi="Times New Roman" w:cs="Times New Roman"/>
                <w:sz w:val="20"/>
                <w:szCs w:val="20"/>
              </w:rPr>
              <w:t xml:space="preserve">. 150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макс</w:t>
            </w:r>
            <w:proofErr w:type="spellEnd"/>
            <w:r w:rsidRPr="000769F1">
              <w:rPr>
                <w:rFonts w:ascii="Times New Roman" w:hAnsi="Times New Roman" w:cs="Times New Roman"/>
                <w:sz w:val="20"/>
                <w:szCs w:val="20"/>
              </w:rPr>
              <w:t xml:space="preserve">. 200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w:t>
            </w:r>
          </w:p>
          <w:p w14:paraId="21129EDE"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 xml:space="preserve">Backlight </w:t>
            </w:r>
            <w:proofErr w:type="spellStart"/>
            <w:r w:rsidRPr="000769F1">
              <w:rPr>
                <w:rFonts w:ascii="Times New Roman" w:hAnsi="Times New Roman" w:cs="Times New Roman"/>
                <w:sz w:val="20"/>
                <w:szCs w:val="20"/>
              </w:rPr>
              <w:t>филм</w:t>
            </w:r>
            <w:proofErr w:type="spellEnd"/>
            <w:r w:rsidRPr="000769F1">
              <w:rPr>
                <w:rFonts w:ascii="Times New Roman" w:hAnsi="Times New Roman" w:cs="Times New Roman"/>
                <w:sz w:val="20"/>
                <w:szCs w:val="20"/>
              </w:rPr>
              <w:t xml:space="preserve"> – </w:t>
            </w:r>
            <w:proofErr w:type="spellStart"/>
            <w:r w:rsidRPr="000769F1">
              <w:rPr>
                <w:rFonts w:ascii="Times New Roman" w:hAnsi="Times New Roman" w:cs="Times New Roman"/>
                <w:sz w:val="20"/>
                <w:szCs w:val="20"/>
              </w:rPr>
              <w:t>мин</w:t>
            </w:r>
            <w:proofErr w:type="spellEnd"/>
            <w:r w:rsidRPr="000769F1">
              <w:rPr>
                <w:rFonts w:ascii="Times New Roman" w:hAnsi="Times New Roman" w:cs="Times New Roman"/>
                <w:sz w:val="20"/>
                <w:szCs w:val="20"/>
              </w:rPr>
              <w:t xml:space="preserve">. 200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макс</w:t>
            </w:r>
            <w:proofErr w:type="spellEnd"/>
            <w:r w:rsidRPr="000769F1">
              <w:rPr>
                <w:rFonts w:ascii="Times New Roman" w:hAnsi="Times New Roman" w:cs="Times New Roman"/>
                <w:sz w:val="20"/>
                <w:szCs w:val="20"/>
              </w:rPr>
              <w:t xml:space="preserve">. 300 </w:t>
            </w:r>
            <w:proofErr w:type="spellStart"/>
            <w:r w:rsidRPr="000769F1">
              <w:rPr>
                <w:rFonts w:ascii="Times New Roman" w:hAnsi="Times New Roman" w:cs="Times New Roman"/>
                <w:sz w:val="20"/>
                <w:szCs w:val="20"/>
              </w:rPr>
              <w:t>гр</w:t>
            </w:r>
            <w:proofErr w:type="spellEnd"/>
            <w:r w:rsidRPr="000769F1">
              <w:rPr>
                <w:rFonts w:ascii="Times New Roman" w:hAnsi="Times New Roman" w:cs="Times New Roman"/>
                <w:sz w:val="20"/>
                <w:szCs w:val="20"/>
              </w:rPr>
              <w:t>.</w:t>
            </w:r>
          </w:p>
        </w:tc>
        <w:tc>
          <w:tcPr>
            <w:tcW w:w="850" w:type="dxa"/>
          </w:tcPr>
          <w:p w14:paraId="62657640"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697659A7"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7C5A44CA" w14:textId="77777777" w:rsidR="0018115C" w:rsidRPr="000769F1" w:rsidRDefault="0018115C" w:rsidP="0018115C">
            <w:pPr>
              <w:spacing w:after="0"/>
              <w:contextualSpacing/>
              <w:rPr>
                <w:rFonts w:ascii="Times New Roman" w:hAnsi="Times New Roman" w:cs="Times New Roman"/>
                <w:sz w:val="20"/>
                <w:szCs w:val="20"/>
                <w:highlight w:val="red"/>
              </w:rPr>
            </w:pPr>
          </w:p>
        </w:tc>
        <w:tc>
          <w:tcPr>
            <w:tcW w:w="1276" w:type="dxa"/>
          </w:tcPr>
          <w:p w14:paraId="2E0DF384"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0C073F38" w14:textId="77777777" w:rsidTr="007A3446">
        <w:tc>
          <w:tcPr>
            <w:tcW w:w="567" w:type="dxa"/>
          </w:tcPr>
          <w:p w14:paraId="10B98040"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20</w:t>
            </w:r>
          </w:p>
        </w:tc>
        <w:tc>
          <w:tcPr>
            <w:tcW w:w="2978" w:type="dxa"/>
            <w:shd w:val="clear" w:color="auto" w:fill="auto"/>
          </w:tcPr>
          <w:p w14:paraId="3779BEE3"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Билборд-скролери</w:t>
            </w:r>
            <w:proofErr w:type="spellEnd"/>
          </w:p>
          <w:p w14:paraId="549CE7AD"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Размери</w:t>
            </w:r>
            <w:proofErr w:type="spellEnd"/>
            <w:r w:rsidRPr="000769F1">
              <w:rPr>
                <w:rFonts w:ascii="Times New Roman" w:hAnsi="Times New Roman" w:cs="Times New Roman"/>
                <w:sz w:val="20"/>
                <w:szCs w:val="20"/>
              </w:rPr>
              <w:t xml:space="preserve">: 4 x 3 м., </w:t>
            </w:r>
          </w:p>
          <w:p w14:paraId="2270B031"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едностраненпечат</w:t>
            </w:r>
            <w:proofErr w:type="spellEnd"/>
          </w:p>
        </w:tc>
        <w:tc>
          <w:tcPr>
            <w:tcW w:w="2268" w:type="dxa"/>
          </w:tcPr>
          <w:p w14:paraId="58240132"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Винил</w:t>
            </w:r>
            <w:proofErr w:type="spellEnd"/>
          </w:p>
        </w:tc>
        <w:tc>
          <w:tcPr>
            <w:tcW w:w="850" w:type="dxa"/>
          </w:tcPr>
          <w:p w14:paraId="784EBA3F" w14:textId="77777777" w:rsidR="0018115C" w:rsidRPr="000769F1" w:rsidRDefault="0018115C" w:rsidP="0018115C">
            <w:pPr>
              <w:spacing w:after="0"/>
              <w:contextualSpacing/>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7F4BEFFB"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1F425C02" w14:textId="77777777" w:rsidR="0018115C" w:rsidRPr="000769F1" w:rsidRDefault="0018115C" w:rsidP="0018115C">
            <w:pPr>
              <w:spacing w:after="0"/>
              <w:contextualSpacing/>
              <w:rPr>
                <w:rFonts w:ascii="Times New Roman" w:hAnsi="Times New Roman" w:cs="Times New Roman"/>
                <w:sz w:val="20"/>
                <w:szCs w:val="20"/>
                <w:highlight w:val="red"/>
              </w:rPr>
            </w:pPr>
          </w:p>
        </w:tc>
        <w:tc>
          <w:tcPr>
            <w:tcW w:w="1276" w:type="dxa"/>
          </w:tcPr>
          <w:p w14:paraId="4FD07AE3" w14:textId="77777777" w:rsidR="0018115C" w:rsidRPr="000769F1" w:rsidRDefault="0018115C" w:rsidP="0018115C">
            <w:pPr>
              <w:spacing w:after="0"/>
              <w:contextualSpacing/>
              <w:rPr>
                <w:rFonts w:ascii="Times New Roman" w:hAnsi="Times New Roman" w:cs="Times New Roman"/>
                <w:sz w:val="20"/>
                <w:szCs w:val="20"/>
              </w:rPr>
            </w:pPr>
          </w:p>
        </w:tc>
      </w:tr>
      <w:tr w:rsidR="007A3446" w:rsidRPr="000769F1" w14:paraId="0E4B2C6C" w14:textId="77777777" w:rsidTr="007A3446">
        <w:tc>
          <w:tcPr>
            <w:tcW w:w="567" w:type="dxa"/>
          </w:tcPr>
          <w:p w14:paraId="0D10F846"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21</w:t>
            </w:r>
          </w:p>
        </w:tc>
        <w:tc>
          <w:tcPr>
            <w:tcW w:w="2978" w:type="dxa"/>
            <w:shd w:val="clear" w:color="auto" w:fill="auto"/>
          </w:tcPr>
          <w:p w14:paraId="5F11605B"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Билборд</w:t>
            </w:r>
            <w:proofErr w:type="spellEnd"/>
          </w:p>
          <w:p w14:paraId="38AA757A"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Размери</w:t>
            </w:r>
            <w:proofErr w:type="spellEnd"/>
            <w:r w:rsidRPr="000769F1">
              <w:rPr>
                <w:rFonts w:ascii="Times New Roman" w:hAnsi="Times New Roman" w:cs="Times New Roman"/>
                <w:sz w:val="20"/>
                <w:szCs w:val="20"/>
              </w:rPr>
              <w:t xml:space="preserve">: 4 x 3 м., </w:t>
            </w:r>
          </w:p>
          <w:p w14:paraId="7E698ACE"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едностраненпечат</w:t>
            </w:r>
            <w:proofErr w:type="spellEnd"/>
          </w:p>
        </w:tc>
        <w:tc>
          <w:tcPr>
            <w:tcW w:w="2268" w:type="dxa"/>
          </w:tcPr>
          <w:p w14:paraId="31FEF799"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Винил</w:t>
            </w:r>
            <w:proofErr w:type="spellEnd"/>
          </w:p>
        </w:tc>
        <w:tc>
          <w:tcPr>
            <w:tcW w:w="850" w:type="dxa"/>
          </w:tcPr>
          <w:p w14:paraId="1D6D7EAD"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0CA18160"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2AED0124"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61517D92" w14:textId="77777777" w:rsidR="0018115C" w:rsidRPr="000769F1" w:rsidRDefault="0018115C" w:rsidP="0018115C">
            <w:pPr>
              <w:spacing w:after="0"/>
              <w:contextualSpacing/>
              <w:jc w:val="both"/>
              <w:rPr>
                <w:rFonts w:ascii="Times New Roman" w:hAnsi="Times New Roman" w:cs="Times New Roman"/>
                <w:sz w:val="20"/>
                <w:szCs w:val="20"/>
              </w:rPr>
            </w:pPr>
          </w:p>
        </w:tc>
      </w:tr>
      <w:tr w:rsidR="007A3446" w:rsidRPr="000769F1" w14:paraId="370FF9FC" w14:textId="77777777" w:rsidTr="007A3446">
        <w:tc>
          <w:tcPr>
            <w:tcW w:w="567" w:type="dxa"/>
          </w:tcPr>
          <w:p w14:paraId="74F3F1AA"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22</w:t>
            </w:r>
          </w:p>
        </w:tc>
        <w:tc>
          <w:tcPr>
            <w:tcW w:w="2978" w:type="dxa"/>
            <w:shd w:val="clear" w:color="auto" w:fill="auto"/>
          </w:tcPr>
          <w:p w14:paraId="4D8AFD12"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Megaboard</w:t>
            </w:r>
            <w:proofErr w:type="spellEnd"/>
            <w:r w:rsidRPr="000769F1">
              <w:rPr>
                <w:rFonts w:ascii="Times New Roman" w:hAnsi="Times New Roman" w:cs="Times New Roman"/>
                <w:sz w:val="20"/>
                <w:szCs w:val="20"/>
              </w:rPr>
              <w:t xml:space="preserve"> – 8/3 м</w:t>
            </w:r>
          </w:p>
          <w:p w14:paraId="681B6E2F"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едностраненпечат</w:t>
            </w:r>
            <w:proofErr w:type="spellEnd"/>
          </w:p>
        </w:tc>
        <w:tc>
          <w:tcPr>
            <w:tcW w:w="2268" w:type="dxa"/>
          </w:tcPr>
          <w:p w14:paraId="7F5EE852"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Винил</w:t>
            </w:r>
            <w:proofErr w:type="spellEnd"/>
          </w:p>
        </w:tc>
        <w:tc>
          <w:tcPr>
            <w:tcW w:w="850" w:type="dxa"/>
          </w:tcPr>
          <w:p w14:paraId="77039D87"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60BF3B1A"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234B466A"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19D90E8D" w14:textId="77777777" w:rsidR="0018115C" w:rsidRPr="000769F1" w:rsidRDefault="0018115C" w:rsidP="0018115C">
            <w:pPr>
              <w:spacing w:after="0"/>
              <w:contextualSpacing/>
              <w:jc w:val="both"/>
              <w:rPr>
                <w:rFonts w:ascii="Times New Roman" w:hAnsi="Times New Roman" w:cs="Times New Roman"/>
                <w:sz w:val="20"/>
                <w:szCs w:val="20"/>
              </w:rPr>
            </w:pPr>
          </w:p>
        </w:tc>
      </w:tr>
      <w:tr w:rsidR="007A3446" w:rsidRPr="000769F1" w14:paraId="096AE738" w14:textId="77777777" w:rsidTr="007A3446">
        <w:tc>
          <w:tcPr>
            <w:tcW w:w="567" w:type="dxa"/>
          </w:tcPr>
          <w:p w14:paraId="7AF60C50"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23</w:t>
            </w:r>
          </w:p>
        </w:tc>
        <w:tc>
          <w:tcPr>
            <w:tcW w:w="2978" w:type="dxa"/>
            <w:shd w:val="clear" w:color="auto" w:fill="auto"/>
          </w:tcPr>
          <w:p w14:paraId="4C435C1D"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Megaboard</w:t>
            </w:r>
            <w:proofErr w:type="spellEnd"/>
            <w:r w:rsidRPr="000769F1">
              <w:rPr>
                <w:rFonts w:ascii="Times New Roman" w:hAnsi="Times New Roman" w:cs="Times New Roman"/>
                <w:sz w:val="20"/>
                <w:szCs w:val="20"/>
              </w:rPr>
              <w:t xml:space="preserve"> –8/4 м</w:t>
            </w:r>
          </w:p>
          <w:p w14:paraId="4F319289"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едностраненпечат</w:t>
            </w:r>
            <w:proofErr w:type="spellEnd"/>
          </w:p>
        </w:tc>
        <w:tc>
          <w:tcPr>
            <w:tcW w:w="2268" w:type="dxa"/>
          </w:tcPr>
          <w:p w14:paraId="3BCF6EFB"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Винил</w:t>
            </w:r>
            <w:proofErr w:type="spellEnd"/>
          </w:p>
        </w:tc>
        <w:tc>
          <w:tcPr>
            <w:tcW w:w="850" w:type="dxa"/>
          </w:tcPr>
          <w:p w14:paraId="1FE16B87"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25E6D371"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234A4EC6"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74BCC8A9" w14:textId="77777777" w:rsidR="0018115C" w:rsidRPr="000769F1" w:rsidRDefault="0018115C" w:rsidP="0018115C">
            <w:pPr>
              <w:spacing w:after="0"/>
              <w:contextualSpacing/>
              <w:jc w:val="both"/>
              <w:rPr>
                <w:rFonts w:ascii="Times New Roman" w:hAnsi="Times New Roman" w:cs="Times New Roman"/>
                <w:sz w:val="20"/>
                <w:szCs w:val="20"/>
              </w:rPr>
            </w:pPr>
          </w:p>
        </w:tc>
      </w:tr>
      <w:tr w:rsidR="007A3446" w:rsidRPr="000769F1" w14:paraId="6230FB12" w14:textId="77777777" w:rsidTr="007A3446">
        <w:tc>
          <w:tcPr>
            <w:tcW w:w="567" w:type="dxa"/>
          </w:tcPr>
          <w:p w14:paraId="65351181"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24</w:t>
            </w:r>
          </w:p>
        </w:tc>
        <w:tc>
          <w:tcPr>
            <w:tcW w:w="2978" w:type="dxa"/>
            <w:shd w:val="clear" w:color="auto" w:fill="auto"/>
          </w:tcPr>
          <w:p w14:paraId="3FED6A9D"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Megaboard</w:t>
            </w:r>
            <w:proofErr w:type="spellEnd"/>
            <w:r w:rsidRPr="000769F1">
              <w:rPr>
                <w:rFonts w:ascii="Times New Roman" w:hAnsi="Times New Roman" w:cs="Times New Roman"/>
                <w:sz w:val="20"/>
                <w:szCs w:val="20"/>
              </w:rPr>
              <w:t xml:space="preserve"> –12/5 м </w:t>
            </w:r>
          </w:p>
          <w:p w14:paraId="121FE054" w14:textId="77777777" w:rsidR="0018115C" w:rsidRPr="000769F1" w:rsidRDefault="0018115C" w:rsidP="0018115C">
            <w:pPr>
              <w:spacing w:after="0"/>
              <w:contextualSpacing/>
              <w:rPr>
                <w:rFonts w:ascii="Times New Roman" w:hAnsi="Times New Roman" w:cs="Times New Roman"/>
                <w:sz w:val="20"/>
                <w:szCs w:val="20"/>
              </w:rPr>
            </w:pPr>
            <w:proofErr w:type="spellStart"/>
            <w:r w:rsidRPr="000769F1">
              <w:rPr>
                <w:rFonts w:ascii="Times New Roman" w:hAnsi="Times New Roman" w:cs="Times New Roman"/>
                <w:sz w:val="20"/>
                <w:szCs w:val="20"/>
              </w:rPr>
              <w:t>Пълноцветен</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едностраненпечат</w:t>
            </w:r>
            <w:proofErr w:type="spellEnd"/>
          </w:p>
        </w:tc>
        <w:tc>
          <w:tcPr>
            <w:tcW w:w="2268" w:type="dxa"/>
          </w:tcPr>
          <w:p w14:paraId="6BEDC171"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Винил</w:t>
            </w:r>
            <w:proofErr w:type="spellEnd"/>
          </w:p>
        </w:tc>
        <w:tc>
          <w:tcPr>
            <w:tcW w:w="850" w:type="dxa"/>
          </w:tcPr>
          <w:p w14:paraId="1B22FE78"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28890328"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2B4AECE6"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746F0573" w14:textId="77777777" w:rsidR="0018115C" w:rsidRPr="000769F1" w:rsidRDefault="0018115C" w:rsidP="0018115C">
            <w:pPr>
              <w:spacing w:after="0"/>
              <w:contextualSpacing/>
              <w:jc w:val="both"/>
              <w:rPr>
                <w:rFonts w:ascii="Times New Roman" w:hAnsi="Times New Roman" w:cs="Times New Roman"/>
                <w:sz w:val="20"/>
                <w:szCs w:val="20"/>
              </w:rPr>
            </w:pPr>
          </w:p>
        </w:tc>
      </w:tr>
      <w:tr w:rsidR="007A3446" w:rsidRPr="000769F1" w14:paraId="1E597178" w14:textId="77777777" w:rsidTr="007A3446">
        <w:tc>
          <w:tcPr>
            <w:tcW w:w="567" w:type="dxa"/>
          </w:tcPr>
          <w:p w14:paraId="0C1CC9C5"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25</w:t>
            </w:r>
          </w:p>
        </w:tc>
        <w:tc>
          <w:tcPr>
            <w:tcW w:w="2978" w:type="dxa"/>
            <w:shd w:val="clear" w:color="auto" w:fill="auto"/>
          </w:tcPr>
          <w:p w14:paraId="47753114"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Метрокутии</w:t>
            </w:r>
            <w:proofErr w:type="spellEnd"/>
          </w:p>
          <w:p w14:paraId="75E8B40A"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Печатаемо</w:t>
            </w:r>
            <w:proofErr w:type="spellEnd"/>
            <w:r w:rsidR="009B65D9" w:rsidRPr="000769F1">
              <w:rPr>
                <w:rFonts w:ascii="Times New Roman" w:hAnsi="Times New Roman" w:cs="Times New Roman"/>
                <w:sz w:val="20"/>
                <w:szCs w:val="20"/>
                <w:lang w:val="bg-BG"/>
              </w:rPr>
              <w:t xml:space="preserve"> </w:t>
            </w:r>
            <w:proofErr w:type="spellStart"/>
            <w:r w:rsidRPr="000769F1">
              <w:rPr>
                <w:rFonts w:ascii="Times New Roman" w:hAnsi="Times New Roman" w:cs="Times New Roman"/>
                <w:sz w:val="20"/>
                <w:szCs w:val="20"/>
              </w:rPr>
              <w:t>поле</w:t>
            </w:r>
            <w:proofErr w:type="spellEnd"/>
            <w:r w:rsidRPr="000769F1">
              <w:rPr>
                <w:rFonts w:ascii="Times New Roman" w:hAnsi="Times New Roman" w:cs="Times New Roman"/>
                <w:sz w:val="20"/>
                <w:szCs w:val="20"/>
              </w:rPr>
              <w:t>:</w:t>
            </w:r>
          </w:p>
          <w:p w14:paraId="7B4FD36C"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 xml:space="preserve">119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ширина</w:t>
            </w:r>
            <w:proofErr w:type="spellEnd"/>
            <w:r w:rsidRPr="000769F1">
              <w:rPr>
                <w:rFonts w:ascii="Times New Roman" w:hAnsi="Times New Roman" w:cs="Times New Roman"/>
                <w:sz w:val="20"/>
                <w:szCs w:val="20"/>
              </w:rPr>
              <w:t xml:space="preserve">) x 179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височина</w:t>
            </w:r>
            <w:proofErr w:type="spellEnd"/>
            <w:r w:rsidRPr="000769F1">
              <w:rPr>
                <w:rFonts w:ascii="Times New Roman" w:hAnsi="Times New Roman" w:cs="Times New Roman"/>
                <w:sz w:val="20"/>
                <w:szCs w:val="20"/>
              </w:rPr>
              <w:t>)</w:t>
            </w:r>
          </w:p>
        </w:tc>
        <w:tc>
          <w:tcPr>
            <w:tcW w:w="2268" w:type="dxa"/>
          </w:tcPr>
          <w:p w14:paraId="406ED6BD" w14:textId="77777777" w:rsidR="0018115C" w:rsidRPr="000769F1" w:rsidRDefault="0018115C" w:rsidP="0018115C">
            <w:pPr>
              <w:spacing w:after="0"/>
              <w:contextualSpacing/>
              <w:jc w:val="both"/>
              <w:rPr>
                <w:rFonts w:ascii="Times New Roman" w:hAnsi="Times New Roman" w:cs="Times New Roman"/>
                <w:color w:val="000000"/>
                <w:sz w:val="20"/>
                <w:szCs w:val="20"/>
              </w:rPr>
            </w:pPr>
            <w:proofErr w:type="spellStart"/>
            <w:r w:rsidRPr="000769F1">
              <w:rPr>
                <w:rFonts w:ascii="Times New Roman" w:hAnsi="Times New Roman" w:cs="Times New Roman"/>
                <w:color w:val="000000"/>
                <w:sz w:val="20"/>
                <w:szCs w:val="20"/>
              </w:rPr>
              <w:t>хартия</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бялгръб</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грамаж</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мин</w:t>
            </w:r>
            <w:proofErr w:type="spellEnd"/>
            <w:r w:rsidRPr="000769F1">
              <w:rPr>
                <w:rFonts w:ascii="Times New Roman" w:hAnsi="Times New Roman" w:cs="Times New Roman"/>
                <w:color w:val="000000"/>
                <w:sz w:val="20"/>
                <w:szCs w:val="20"/>
              </w:rPr>
              <w:t xml:space="preserve">. 120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макс</w:t>
            </w:r>
            <w:proofErr w:type="spellEnd"/>
            <w:r w:rsidRPr="000769F1">
              <w:rPr>
                <w:rFonts w:ascii="Times New Roman" w:hAnsi="Times New Roman" w:cs="Times New Roman"/>
                <w:color w:val="000000"/>
                <w:sz w:val="20"/>
                <w:szCs w:val="20"/>
              </w:rPr>
              <w:t xml:space="preserve">. 150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w:t>
            </w:r>
          </w:p>
        </w:tc>
        <w:tc>
          <w:tcPr>
            <w:tcW w:w="850" w:type="dxa"/>
          </w:tcPr>
          <w:p w14:paraId="7730D7EA"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27D8223F"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29A696A4"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76EDDD8D" w14:textId="77777777" w:rsidR="0018115C" w:rsidRPr="000769F1" w:rsidRDefault="0018115C" w:rsidP="0018115C">
            <w:pPr>
              <w:spacing w:after="0"/>
              <w:contextualSpacing/>
              <w:jc w:val="both"/>
              <w:rPr>
                <w:rFonts w:ascii="Times New Roman" w:hAnsi="Times New Roman" w:cs="Times New Roman"/>
                <w:sz w:val="20"/>
                <w:szCs w:val="20"/>
              </w:rPr>
            </w:pPr>
          </w:p>
        </w:tc>
      </w:tr>
      <w:tr w:rsidR="007A3446" w:rsidRPr="000769F1" w14:paraId="53C3E398" w14:textId="77777777" w:rsidTr="007A3446">
        <w:tc>
          <w:tcPr>
            <w:tcW w:w="567" w:type="dxa"/>
          </w:tcPr>
          <w:p w14:paraId="6862DD30"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26</w:t>
            </w:r>
          </w:p>
        </w:tc>
        <w:tc>
          <w:tcPr>
            <w:tcW w:w="2978" w:type="dxa"/>
            <w:shd w:val="clear" w:color="auto" w:fill="auto"/>
          </w:tcPr>
          <w:p w14:paraId="33CC570D"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Метрокутии</w:t>
            </w:r>
            <w:proofErr w:type="spellEnd"/>
          </w:p>
          <w:p w14:paraId="413454AE"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Печатаемо</w:t>
            </w:r>
            <w:proofErr w:type="spellEnd"/>
            <w:r w:rsidR="009B65D9" w:rsidRPr="000769F1">
              <w:rPr>
                <w:rFonts w:ascii="Times New Roman" w:hAnsi="Times New Roman" w:cs="Times New Roman"/>
                <w:sz w:val="20"/>
                <w:szCs w:val="20"/>
                <w:lang w:val="bg-BG"/>
              </w:rPr>
              <w:t xml:space="preserve"> </w:t>
            </w:r>
            <w:proofErr w:type="spellStart"/>
            <w:r w:rsidRPr="000769F1">
              <w:rPr>
                <w:rFonts w:ascii="Times New Roman" w:hAnsi="Times New Roman" w:cs="Times New Roman"/>
                <w:sz w:val="20"/>
                <w:szCs w:val="20"/>
              </w:rPr>
              <w:t>поле</w:t>
            </w:r>
            <w:proofErr w:type="spellEnd"/>
            <w:r w:rsidRPr="000769F1">
              <w:rPr>
                <w:rFonts w:ascii="Times New Roman" w:hAnsi="Times New Roman" w:cs="Times New Roman"/>
                <w:sz w:val="20"/>
                <w:szCs w:val="20"/>
              </w:rPr>
              <w:t>:</w:t>
            </w:r>
          </w:p>
          <w:p w14:paraId="0FA17194"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 xml:space="preserve">119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ширина</w:t>
            </w:r>
            <w:proofErr w:type="spellEnd"/>
            <w:r w:rsidRPr="000769F1">
              <w:rPr>
                <w:rFonts w:ascii="Times New Roman" w:hAnsi="Times New Roman" w:cs="Times New Roman"/>
                <w:sz w:val="20"/>
                <w:szCs w:val="20"/>
              </w:rPr>
              <w:t xml:space="preserve">) x 89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височина</w:t>
            </w:r>
            <w:proofErr w:type="spellEnd"/>
            <w:r w:rsidRPr="000769F1">
              <w:rPr>
                <w:rFonts w:ascii="Times New Roman" w:hAnsi="Times New Roman" w:cs="Times New Roman"/>
                <w:sz w:val="20"/>
                <w:szCs w:val="20"/>
              </w:rPr>
              <w:t>)</w:t>
            </w:r>
          </w:p>
        </w:tc>
        <w:tc>
          <w:tcPr>
            <w:tcW w:w="2268" w:type="dxa"/>
          </w:tcPr>
          <w:p w14:paraId="3F8EF07D" w14:textId="77777777" w:rsidR="0018115C" w:rsidRPr="000769F1" w:rsidRDefault="0018115C" w:rsidP="0018115C">
            <w:pPr>
              <w:spacing w:after="0"/>
              <w:contextualSpacing/>
              <w:jc w:val="both"/>
              <w:rPr>
                <w:rFonts w:ascii="Times New Roman" w:hAnsi="Times New Roman" w:cs="Times New Roman"/>
                <w:color w:val="000000"/>
                <w:sz w:val="20"/>
                <w:szCs w:val="20"/>
              </w:rPr>
            </w:pPr>
            <w:proofErr w:type="spellStart"/>
            <w:r w:rsidRPr="000769F1">
              <w:rPr>
                <w:rFonts w:ascii="Times New Roman" w:hAnsi="Times New Roman" w:cs="Times New Roman"/>
                <w:color w:val="000000"/>
                <w:sz w:val="20"/>
                <w:szCs w:val="20"/>
              </w:rPr>
              <w:t>хартия</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бялгръб</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грамаж</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мин</w:t>
            </w:r>
            <w:proofErr w:type="spellEnd"/>
            <w:r w:rsidRPr="000769F1">
              <w:rPr>
                <w:rFonts w:ascii="Times New Roman" w:hAnsi="Times New Roman" w:cs="Times New Roman"/>
                <w:color w:val="000000"/>
                <w:sz w:val="20"/>
                <w:szCs w:val="20"/>
              </w:rPr>
              <w:t xml:space="preserve">. 120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макс</w:t>
            </w:r>
            <w:proofErr w:type="spellEnd"/>
            <w:r w:rsidRPr="000769F1">
              <w:rPr>
                <w:rFonts w:ascii="Times New Roman" w:hAnsi="Times New Roman" w:cs="Times New Roman"/>
                <w:color w:val="000000"/>
                <w:sz w:val="20"/>
                <w:szCs w:val="20"/>
              </w:rPr>
              <w:t xml:space="preserve">. 150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w:t>
            </w:r>
          </w:p>
        </w:tc>
        <w:tc>
          <w:tcPr>
            <w:tcW w:w="850" w:type="dxa"/>
          </w:tcPr>
          <w:p w14:paraId="69ACCE50"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2573CA46"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6623B8E4"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0378FE64" w14:textId="77777777" w:rsidR="0018115C" w:rsidRPr="000769F1" w:rsidRDefault="0018115C" w:rsidP="0018115C">
            <w:pPr>
              <w:spacing w:after="0"/>
              <w:contextualSpacing/>
              <w:jc w:val="both"/>
              <w:rPr>
                <w:rFonts w:ascii="Times New Roman" w:hAnsi="Times New Roman" w:cs="Times New Roman"/>
                <w:sz w:val="20"/>
                <w:szCs w:val="20"/>
              </w:rPr>
            </w:pPr>
          </w:p>
        </w:tc>
      </w:tr>
      <w:tr w:rsidR="007A3446" w:rsidRPr="000769F1" w14:paraId="34D06910" w14:textId="77777777" w:rsidTr="007A3446">
        <w:tc>
          <w:tcPr>
            <w:tcW w:w="567" w:type="dxa"/>
          </w:tcPr>
          <w:p w14:paraId="1CFF30F0"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27</w:t>
            </w:r>
          </w:p>
        </w:tc>
        <w:tc>
          <w:tcPr>
            <w:tcW w:w="2978" w:type="dxa"/>
            <w:shd w:val="clear" w:color="auto" w:fill="auto"/>
          </w:tcPr>
          <w:p w14:paraId="05051E30"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Метрокутии</w:t>
            </w:r>
            <w:proofErr w:type="spellEnd"/>
          </w:p>
          <w:p w14:paraId="3063D75A"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Печатаемо</w:t>
            </w:r>
            <w:proofErr w:type="spellEnd"/>
            <w:r w:rsidR="009B65D9" w:rsidRPr="000769F1">
              <w:rPr>
                <w:rFonts w:ascii="Times New Roman" w:hAnsi="Times New Roman" w:cs="Times New Roman"/>
                <w:sz w:val="20"/>
                <w:szCs w:val="20"/>
                <w:lang w:val="bg-BG"/>
              </w:rPr>
              <w:t xml:space="preserve"> </w:t>
            </w:r>
            <w:proofErr w:type="spellStart"/>
            <w:r w:rsidRPr="000769F1">
              <w:rPr>
                <w:rFonts w:ascii="Times New Roman" w:hAnsi="Times New Roman" w:cs="Times New Roman"/>
                <w:sz w:val="20"/>
                <w:szCs w:val="20"/>
              </w:rPr>
              <w:t>поле</w:t>
            </w:r>
            <w:proofErr w:type="spellEnd"/>
            <w:r w:rsidRPr="000769F1">
              <w:rPr>
                <w:rFonts w:ascii="Times New Roman" w:hAnsi="Times New Roman" w:cs="Times New Roman"/>
                <w:sz w:val="20"/>
                <w:szCs w:val="20"/>
              </w:rPr>
              <w:t>:</w:t>
            </w:r>
          </w:p>
          <w:p w14:paraId="01496F37"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 xml:space="preserve">175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ширина</w:t>
            </w:r>
            <w:proofErr w:type="spellEnd"/>
            <w:r w:rsidRPr="000769F1">
              <w:rPr>
                <w:rFonts w:ascii="Times New Roman" w:hAnsi="Times New Roman" w:cs="Times New Roman"/>
                <w:sz w:val="20"/>
                <w:szCs w:val="20"/>
              </w:rPr>
              <w:t xml:space="preserve">) x 115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височина</w:t>
            </w:r>
            <w:proofErr w:type="spellEnd"/>
            <w:r w:rsidRPr="000769F1">
              <w:rPr>
                <w:rFonts w:ascii="Times New Roman" w:hAnsi="Times New Roman" w:cs="Times New Roman"/>
                <w:sz w:val="20"/>
                <w:szCs w:val="20"/>
              </w:rPr>
              <w:t>)</w:t>
            </w:r>
          </w:p>
        </w:tc>
        <w:tc>
          <w:tcPr>
            <w:tcW w:w="2268" w:type="dxa"/>
          </w:tcPr>
          <w:p w14:paraId="793C4A73" w14:textId="77777777" w:rsidR="0018115C" w:rsidRPr="000769F1" w:rsidRDefault="0018115C" w:rsidP="0018115C">
            <w:pPr>
              <w:spacing w:after="0"/>
              <w:contextualSpacing/>
              <w:jc w:val="both"/>
              <w:rPr>
                <w:rFonts w:ascii="Times New Roman" w:hAnsi="Times New Roman" w:cs="Times New Roman"/>
                <w:color w:val="000000"/>
                <w:sz w:val="20"/>
                <w:szCs w:val="20"/>
              </w:rPr>
            </w:pPr>
            <w:proofErr w:type="spellStart"/>
            <w:r w:rsidRPr="000769F1">
              <w:rPr>
                <w:rFonts w:ascii="Times New Roman" w:hAnsi="Times New Roman" w:cs="Times New Roman"/>
                <w:color w:val="000000"/>
                <w:sz w:val="20"/>
                <w:szCs w:val="20"/>
              </w:rPr>
              <w:t>хартия</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бялгръб</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грамаж</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мин</w:t>
            </w:r>
            <w:proofErr w:type="spellEnd"/>
            <w:r w:rsidRPr="000769F1">
              <w:rPr>
                <w:rFonts w:ascii="Times New Roman" w:hAnsi="Times New Roman" w:cs="Times New Roman"/>
                <w:color w:val="000000"/>
                <w:sz w:val="20"/>
                <w:szCs w:val="20"/>
              </w:rPr>
              <w:t xml:space="preserve">. 120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макс</w:t>
            </w:r>
            <w:proofErr w:type="spellEnd"/>
            <w:r w:rsidRPr="000769F1">
              <w:rPr>
                <w:rFonts w:ascii="Times New Roman" w:hAnsi="Times New Roman" w:cs="Times New Roman"/>
                <w:color w:val="000000"/>
                <w:sz w:val="20"/>
                <w:szCs w:val="20"/>
              </w:rPr>
              <w:t xml:space="preserve">. 150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w:t>
            </w:r>
          </w:p>
        </w:tc>
        <w:tc>
          <w:tcPr>
            <w:tcW w:w="850" w:type="dxa"/>
          </w:tcPr>
          <w:p w14:paraId="190103D5"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56FCD087"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3BD8B631"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03D245E7" w14:textId="77777777" w:rsidR="0018115C" w:rsidRPr="000769F1" w:rsidRDefault="0018115C" w:rsidP="0018115C">
            <w:pPr>
              <w:spacing w:after="0"/>
              <w:contextualSpacing/>
              <w:jc w:val="both"/>
              <w:rPr>
                <w:rFonts w:ascii="Times New Roman" w:hAnsi="Times New Roman" w:cs="Times New Roman"/>
                <w:sz w:val="20"/>
                <w:szCs w:val="20"/>
              </w:rPr>
            </w:pPr>
          </w:p>
        </w:tc>
      </w:tr>
      <w:tr w:rsidR="007A3446" w:rsidRPr="000769F1" w14:paraId="3E94C4F9" w14:textId="77777777" w:rsidTr="007A3446">
        <w:tc>
          <w:tcPr>
            <w:tcW w:w="567" w:type="dxa"/>
          </w:tcPr>
          <w:p w14:paraId="3A5B62DB"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28</w:t>
            </w:r>
          </w:p>
        </w:tc>
        <w:tc>
          <w:tcPr>
            <w:tcW w:w="2978" w:type="dxa"/>
            <w:shd w:val="clear" w:color="auto" w:fill="auto"/>
          </w:tcPr>
          <w:p w14:paraId="5EEC2F71"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Метрокутии</w:t>
            </w:r>
            <w:proofErr w:type="spellEnd"/>
          </w:p>
          <w:p w14:paraId="25E4F19F"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Печатаемо</w:t>
            </w:r>
            <w:proofErr w:type="spellEnd"/>
            <w:r w:rsidR="009B65D9" w:rsidRPr="000769F1">
              <w:rPr>
                <w:rFonts w:ascii="Times New Roman" w:hAnsi="Times New Roman" w:cs="Times New Roman"/>
                <w:sz w:val="20"/>
                <w:szCs w:val="20"/>
                <w:lang w:val="bg-BG"/>
              </w:rPr>
              <w:t xml:space="preserve"> </w:t>
            </w:r>
            <w:proofErr w:type="spellStart"/>
            <w:r w:rsidRPr="000769F1">
              <w:rPr>
                <w:rFonts w:ascii="Times New Roman" w:hAnsi="Times New Roman" w:cs="Times New Roman"/>
                <w:sz w:val="20"/>
                <w:szCs w:val="20"/>
              </w:rPr>
              <w:t>поле</w:t>
            </w:r>
            <w:proofErr w:type="spellEnd"/>
            <w:r w:rsidRPr="000769F1">
              <w:rPr>
                <w:rFonts w:ascii="Times New Roman" w:hAnsi="Times New Roman" w:cs="Times New Roman"/>
                <w:sz w:val="20"/>
                <w:szCs w:val="20"/>
              </w:rPr>
              <w:t>:</w:t>
            </w:r>
          </w:p>
          <w:p w14:paraId="5B1625FE"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 xml:space="preserve">115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ширина</w:t>
            </w:r>
            <w:proofErr w:type="spellEnd"/>
            <w:r w:rsidRPr="000769F1">
              <w:rPr>
                <w:rFonts w:ascii="Times New Roman" w:hAnsi="Times New Roman" w:cs="Times New Roman"/>
                <w:sz w:val="20"/>
                <w:szCs w:val="20"/>
              </w:rPr>
              <w:t xml:space="preserve">) x 175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r w:rsidRPr="000769F1">
              <w:rPr>
                <w:rFonts w:ascii="Times New Roman" w:hAnsi="Times New Roman" w:cs="Times New Roman"/>
                <w:sz w:val="20"/>
                <w:szCs w:val="20"/>
              </w:rPr>
              <w:lastRenderedPageBreak/>
              <w:t>(</w:t>
            </w:r>
            <w:proofErr w:type="spellStart"/>
            <w:r w:rsidRPr="000769F1">
              <w:rPr>
                <w:rFonts w:ascii="Times New Roman" w:hAnsi="Times New Roman" w:cs="Times New Roman"/>
                <w:sz w:val="20"/>
                <w:szCs w:val="20"/>
              </w:rPr>
              <w:t>височина</w:t>
            </w:r>
            <w:proofErr w:type="spellEnd"/>
            <w:r w:rsidRPr="000769F1">
              <w:rPr>
                <w:rFonts w:ascii="Times New Roman" w:hAnsi="Times New Roman" w:cs="Times New Roman"/>
                <w:sz w:val="20"/>
                <w:szCs w:val="20"/>
              </w:rPr>
              <w:t>)</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1380"/>
              <w:gridCol w:w="1382"/>
            </w:tblGrid>
            <w:tr w:rsidR="0018115C" w:rsidRPr="000769F1" w14:paraId="755888FE" w14:textId="77777777" w:rsidTr="0018115C">
              <w:tc>
                <w:tcPr>
                  <w:tcW w:w="1293" w:type="dxa"/>
                  <w:tcBorders>
                    <w:bottom w:val="single" w:sz="6" w:space="0" w:color="BFC0C1"/>
                  </w:tcBorders>
                  <w:tcMar>
                    <w:top w:w="60" w:type="dxa"/>
                    <w:left w:w="60" w:type="dxa"/>
                    <w:bottom w:w="60" w:type="dxa"/>
                    <w:right w:w="60" w:type="dxa"/>
                  </w:tcMar>
                  <w:vAlign w:val="center"/>
                  <w:hideMark/>
                </w:tcPr>
                <w:p w14:paraId="7BBC7B2E" w14:textId="77777777" w:rsidR="0018115C" w:rsidRPr="000769F1" w:rsidRDefault="0018115C" w:rsidP="0018115C">
                  <w:pPr>
                    <w:spacing w:after="150"/>
                    <w:rPr>
                      <w:rFonts w:ascii="Times New Roman" w:hAnsi="Times New Roman" w:cs="Times New Roman"/>
                      <w:b/>
                      <w:bCs/>
                      <w:color w:val="000000"/>
                      <w:sz w:val="20"/>
                      <w:szCs w:val="20"/>
                    </w:rPr>
                  </w:pPr>
                </w:p>
              </w:tc>
              <w:tc>
                <w:tcPr>
                  <w:tcW w:w="1294" w:type="dxa"/>
                  <w:tcBorders>
                    <w:bottom w:val="single" w:sz="6" w:space="0" w:color="BFC0C1"/>
                  </w:tcBorders>
                  <w:tcMar>
                    <w:top w:w="60" w:type="dxa"/>
                    <w:left w:w="60" w:type="dxa"/>
                    <w:bottom w:w="60" w:type="dxa"/>
                    <w:right w:w="60" w:type="dxa"/>
                  </w:tcMar>
                  <w:vAlign w:val="center"/>
                  <w:hideMark/>
                </w:tcPr>
                <w:p w14:paraId="08CE81DC" w14:textId="77777777" w:rsidR="0018115C" w:rsidRPr="000769F1" w:rsidRDefault="0018115C" w:rsidP="0018115C">
                  <w:pPr>
                    <w:spacing w:after="150"/>
                    <w:rPr>
                      <w:rFonts w:ascii="Times New Roman" w:hAnsi="Times New Roman" w:cs="Times New Roman"/>
                      <w:b/>
                      <w:bCs/>
                      <w:color w:val="000000"/>
                      <w:sz w:val="20"/>
                      <w:szCs w:val="20"/>
                    </w:rPr>
                  </w:pPr>
                </w:p>
              </w:tc>
            </w:tr>
          </w:tbl>
          <w:p w14:paraId="608C81B1" w14:textId="77777777" w:rsidR="0018115C" w:rsidRPr="000769F1" w:rsidRDefault="0018115C" w:rsidP="0018115C">
            <w:pPr>
              <w:contextualSpacing/>
              <w:rPr>
                <w:rFonts w:ascii="Times New Roman" w:hAnsi="Times New Roman" w:cs="Times New Roman"/>
                <w:sz w:val="20"/>
                <w:szCs w:val="20"/>
              </w:rPr>
            </w:pPr>
          </w:p>
        </w:tc>
        <w:tc>
          <w:tcPr>
            <w:tcW w:w="2268" w:type="dxa"/>
          </w:tcPr>
          <w:p w14:paraId="0958423D"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color w:val="000000"/>
                <w:sz w:val="20"/>
                <w:szCs w:val="20"/>
              </w:rPr>
              <w:lastRenderedPageBreak/>
              <w:t>хартия</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бялгръб</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грамаж</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мин</w:t>
            </w:r>
            <w:proofErr w:type="spellEnd"/>
            <w:r w:rsidRPr="000769F1">
              <w:rPr>
                <w:rFonts w:ascii="Times New Roman" w:hAnsi="Times New Roman" w:cs="Times New Roman"/>
                <w:color w:val="000000"/>
                <w:sz w:val="20"/>
                <w:szCs w:val="20"/>
              </w:rPr>
              <w:t xml:space="preserve">. 120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макс</w:t>
            </w:r>
            <w:proofErr w:type="spellEnd"/>
            <w:r w:rsidRPr="000769F1">
              <w:rPr>
                <w:rFonts w:ascii="Times New Roman" w:hAnsi="Times New Roman" w:cs="Times New Roman"/>
                <w:color w:val="000000"/>
                <w:sz w:val="20"/>
                <w:szCs w:val="20"/>
              </w:rPr>
              <w:t xml:space="preserve">. 150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w:t>
            </w:r>
          </w:p>
        </w:tc>
        <w:tc>
          <w:tcPr>
            <w:tcW w:w="850" w:type="dxa"/>
          </w:tcPr>
          <w:p w14:paraId="19F1D6F5"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6DD042B4"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699BDB17"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1B30EA2F" w14:textId="77777777" w:rsidR="0018115C" w:rsidRPr="000769F1" w:rsidRDefault="0018115C" w:rsidP="0018115C">
            <w:pPr>
              <w:spacing w:after="0"/>
              <w:contextualSpacing/>
              <w:jc w:val="both"/>
              <w:rPr>
                <w:rFonts w:ascii="Times New Roman" w:hAnsi="Times New Roman" w:cs="Times New Roman"/>
                <w:sz w:val="20"/>
                <w:szCs w:val="20"/>
              </w:rPr>
            </w:pPr>
          </w:p>
        </w:tc>
      </w:tr>
      <w:tr w:rsidR="007A3446" w:rsidRPr="000769F1" w14:paraId="61F99F1B" w14:textId="77777777" w:rsidTr="007A3446">
        <w:tc>
          <w:tcPr>
            <w:tcW w:w="567" w:type="dxa"/>
          </w:tcPr>
          <w:p w14:paraId="6C554B43"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29</w:t>
            </w:r>
          </w:p>
        </w:tc>
        <w:tc>
          <w:tcPr>
            <w:tcW w:w="2978" w:type="dxa"/>
            <w:shd w:val="clear" w:color="auto" w:fill="auto"/>
          </w:tcPr>
          <w:p w14:paraId="1F353C22"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Метропана</w:t>
            </w:r>
            <w:proofErr w:type="spellEnd"/>
          </w:p>
          <w:p w14:paraId="5850A251"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Стикерни</w:t>
            </w:r>
            <w:proofErr w:type="spellEnd"/>
            <w:r w:rsidR="009B65D9" w:rsidRPr="000769F1">
              <w:rPr>
                <w:rFonts w:ascii="Times New Roman" w:hAnsi="Times New Roman" w:cs="Times New Roman"/>
                <w:sz w:val="20"/>
                <w:szCs w:val="20"/>
                <w:lang w:val="bg-BG"/>
              </w:rPr>
              <w:t xml:space="preserve"> </w:t>
            </w:r>
            <w:proofErr w:type="spellStart"/>
            <w:r w:rsidRPr="000769F1">
              <w:rPr>
                <w:rFonts w:ascii="Times New Roman" w:hAnsi="Times New Roman" w:cs="Times New Roman"/>
                <w:sz w:val="20"/>
                <w:szCs w:val="20"/>
              </w:rPr>
              <w:t>пана</w:t>
            </w:r>
            <w:proofErr w:type="spellEnd"/>
            <w:r w:rsidRPr="000769F1">
              <w:rPr>
                <w:rFonts w:ascii="Times New Roman" w:hAnsi="Times New Roman" w:cs="Times New Roman"/>
                <w:sz w:val="20"/>
                <w:szCs w:val="20"/>
              </w:rPr>
              <w:t xml:space="preserve">: </w:t>
            </w:r>
          </w:p>
          <w:p w14:paraId="286FDF95"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 xml:space="preserve">70,0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ширина</w:t>
            </w:r>
            <w:proofErr w:type="spellEnd"/>
            <w:r w:rsidRPr="000769F1">
              <w:rPr>
                <w:rFonts w:ascii="Times New Roman" w:hAnsi="Times New Roman" w:cs="Times New Roman"/>
                <w:sz w:val="20"/>
                <w:szCs w:val="20"/>
              </w:rPr>
              <w:t>/ х 36,0 /</w:t>
            </w:r>
            <w:proofErr w:type="spellStart"/>
            <w:r w:rsidRPr="000769F1">
              <w:rPr>
                <w:rFonts w:ascii="Times New Roman" w:hAnsi="Times New Roman" w:cs="Times New Roman"/>
                <w:sz w:val="20"/>
                <w:szCs w:val="20"/>
              </w:rPr>
              <w:t>височина</w:t>
            </w:r>
            <w:proofErr w:type="spellEnd"/>
            <w:r w:rsidRPr="000769F1">
              <w:rPr>
                <w:rFonts w:ascii="Times New Roman" w:hAnsi="Times New Roman" w:cs="Times New Roman"/>
                <w:sz w:val="20"/>
                <w:szCs w:val="20"/>
              </w:rPr>
              <w:t>/</w:t>
            </w:r>
          </w:p>
        </w:tc>
        <w:tc>
          <w:tcPr>
            <w:tcW w:w="2268" w:type="dxa"/>
          </w:tcPr>
          <w:p w14:paraId="66E12F05" w14:textId="77777777" w:rsidR="0018115C" w:rsidRPr="000769F1" w:rsidRDefault="0018115C" w:rsidP="0018115C">
            <w:pPr>
              <w:spacing w:after="0"/>
              <w:contextualSpacing/>
              <w:jc w:val="both"/>
              <w:rPr>
                <w:rFonts w:ascii="Times New Roman" w:hAnsi="Times New Roman" w:cs="Times New Roman"/>
                <w:color w:val="000000"/>
                <w:sz w:val="20"/>
                <w:szCs w:val="20"/>
              </w:rPr>
            </w:pPr>
            <w:proofErr w:type="spellStart"/>
            <w:r w:rsidRPr="000769F1">
              <w:rPr>
                <w:rFonts w:ascii="Times New Roman" w:hAnsi="Times New Roman" w:cs="Times New Roman"/>
                <w:color w:val="000000"/>
                <w:sz w:val="20"/>
                <w:szCs w:val="20"/>
              </w:rPr>
              <w:t>хартия</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бялгръб</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грамаж</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мин</w:t>
            </w:r>
            <w:proofErr w:type="spellEnd"/>
            <w:r w:rsidRPr="000769F1">
              <w:rPr>
                <w:rFonts w:ascii="Times New Roman" w:hAnsi="Times New Roman" w:cs="Times New Roman"/>
                <w:color w:val="000000"/>
                <w:sz w:val="20"/>
                <w:szCs w:val="20"/>
              </w:rPr>
              <w:t xml:space="preserve">. 120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макс</w:t>
            </w:r>
            <w:proofErr w:type="spellEnd"/>
            <w:r w:rsidRPr="000769F1">
              <w:rPr>
                <w:rFonts w:ascii="Times New Roman" w:hAnsi="Times New Roman" w:cs="Times New Roman"/>
                <w:color w:val="000000"/>
                <w:sz w:val="20"/>
                <w:szCs w:val="20"/>
              </w:rPr>
              <w:t xml:space="preserve">. 150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w:t>
            </w:r>
          </w:p>
        </w:tc>
        <w:tc>
          <w:tcPr>
            <w:tcW w:w="850" w:type="dxa"/>
          </w:tcPr>
          <w:p w14:paraId="67D5AF20"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0BAC5670"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6D7CCB2B"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678B3192" w14:textId="77777777" w:rsidR="0018115C" w:rsidRPr="000769F1" w:rsidRDefault="0018115C" w:rsidP="0018115C">
            <w:pPr>
              <w:spacing w:after="0"/>
              <w:contextualSpacing/>
              <w:jc w:val="both"/>
              <w:rPr>
                <w:rFonts w:ascii="Times New Roman" w:hAnsi="Times New Roman" w:cs="Times New Roman"/>
                <w:sz w:val="20"/>
                <w:szCs w:val="20"/>
              </w:rPr>
            </w:pPr>
          </w:p>
        </w:tc>
      </w:tr>
      <w:tr w:rsidR="007A3446" w:rsidRPr="000769F1" w14:paraId="6808B13A" w14:textId="77777777" w:rsidTr="007A3446">
        <w:tc>
          <w:tcPr>
            <w:tcW w:w="567" w:type="dxa"/>
          </w:tcPr>
          <w:p w14:paraId="4059AC52"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30</w:t>
            </w:r>
          </w:p>
        </w:tc>
        <w:tc>
          <w:tcPr>
            <w:tcW w:w="2978" w:type="dxa"/>
            <w:shd w:val="clear" w:color="auto" w:fill="auto"/>
          </w:tcPr>
          <w:p w14:paraId="4B3493A4"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Метропана</w:t>
            </w:r>
            <w:proofErr w:type="spellEnd"/>
          </w:p>
          <w:p w14:paraId="3B10C9DA" w14:textId="77777777" w:rsidR="0018115C" w:rsidRPr="000769F1" w:rsidRDefault="0018115C" w:rsidP="0018115C">
            <w:pPr>
              <w:spacing w:after="0"/>
              <w:contextualSpacing/>
              <w:jc w:val="both"/>
              <w:rPr>
                <w:rFonts w:ascii="Times New Roman" w:hAnsi="Times New Roman" w:cs="Times New Roman"/>
                <w:sz w:val="20"/>
                <w:szCs w:val="20"/>
              </w:rPr>
            </w:pPr>
            <w:proofErr w:type="spellStart"/>
            <w:r w:rsidRPr="000769F1">
              <w:rPr>
                <w:rFonts w:ascii="Times New Roman" w:hAnsi="Times New Roman" w:cs="Times New Roman"/>
                <w:sz w:val="20"/>
                <w:szCs w:val="20"/>
              </w:rPr>
              <w:t>Размер</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на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основната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визия</w:t>
            </w:r>
            <w:proofErr w:type="spellEnd"/>
          </w:p>
          <w:p w14:paraId="0E1C90C8"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 xml:space="preserve">68,0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ширина</w:t>
            </w:r>
            <w:proofErr w:type="spellEnd"/>
            <w:r w:rsidRPr="000769F1">
              <w:rPr>
                <w:rFonts w:ascii="Times New Roman" w:hAnsi="Times New Roman" w:cs="Times New Roman"/>
                <w:sz w:val="20"/>
                <w:szCs w:val="20"/>
              </w:rPr>
              <w:t xml:space="preserve">/х34,0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височина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като</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към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тези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размери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се</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добавя</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сива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рамка</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от</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по</w:t>
            </w:r>
            <w:proofErr w:type="spellEnd"/>
            <w:r w:rsidRPr="000769F1">
              <w:rPr>
                <w:rFonts w:ascii="Times New Roman" w:hAnsi="Times New Roman" w:cs="Times New Roman"/>
                <w:sz w:val="20"/>
                <w:szCs w:val="20"/>
              </w:rPr>
              <w:t xml:space="preserve"> 1 </w:t>
            </w:r>
            <w:proofErr w:type="spellStart"/>
            <w:r w:rsidRPr="000769F1">
              <w:rPr>
                <w:rFonts w:ascii="Times New Roman" w:hAnsi="Times New Roman" w:cs="Times New Roman"/>
                <w:sz w:val="20"/>
                <w:szCs w:val="20"/>
              </w:rPr>
              <w:t>см</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от</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всички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страни</w:t>
            </w:r>
            <w:proofErr w:type="spellEnd"/>
          </w:p>
        </w:tc>
        <w:tc>
          <w:tcPr>
            <w:tcW w:w="2268" w:type="dxa"/>
          </w:tcPr>
          <w:p w14:paraId="78EB014D" w14:textId="77777777" w:rsidR="0018115C" w:rsidRPr="000769F1" w:rsidRDefault="0018115C" w:rsidP="0018115C">
            <w:pPr>
              <w:spacing w:after="0"/>
              <w:contextualSpacing/>
              <w:jc w:val="both"/>
              <w:rPr>
                <w:rFonts w:ascii="Times New Roman" w:hAnsi="Times New Roman" w:cs="Times New Roman"/>
                <w:color w:val="000000"/>
                <w:sz w:val="20"/>
                <w:szCs w:val="20"/>
              </w:rPr>
            </w:pPr>
            <w:proofErr w:type="spellStart"/>
            <w:r w:rsidRPr="000769F1">
              <w:rPr>
                <w:rFonts w:ascii="Times New Roman" w:hAnsi="Times New Roman" w:cs="Times New Roman"/>
                <w:color w:val="000000"/>
                <w:sz w:val="20"/>
                <w:szCs w:val="20"/>
              </w:rPr>
              <w:t>хартия</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бялгръб</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грамаж</w:t>
            </w:r>
            <w:proofErr w:type="spellEnd"/>
            <w:r w:rsidRPr="000769F1">
              <w:rPr>
                <w:rFonts w:ascii="Times New Roman" w:hAnsi="Times New Roman" w:cs="Times New Roman"/>
                <w:color w:val="000000"/>
                <w:sz w:val="20"/>
                <w:szCs w:val="20"/>
              </w:rPr>
              <w:t xml:space="preserve"> – </w:t>
            </w:r>
            <w:proofErr w:type="spellStart"/>
            <w:r w:rsidRPr="000769F1">
              <w:rPr>
                <w:rFonts w:ascii="Times New Roman" w:hAnsi="Times New Roman" w:cs="Times New Roman"/>
                <w:color w:val="000000"/>
                <w:sz w:val="20"/>
                <w:szCs w:val="20"/>
              </w:rPr>
              <w:t>мин</w:t>
            </w:r>
            <w:proofErr w:type="spellEnd"/>
            <w:r w:rsidRPr="000769F1">
              <w:rPr>
                <w:rFonts w:ascii="Times New Roman" w:hAnsi="Times New Roman" w:cs="Times New Roman"/>
                <w:color w:val="000000"/>
                <w:sz w:val="20"/>
                <w:szCs w:val="20"/>
              </w:rPr>
              <w:t xml:space="preserve">. 120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 xml:space="preserve">, </w:t>
            </w:r>
            <w:proofErr w:type="spellStart"/>
            <w:r w:rsidRPr="000769F1">
              <w:rPr>
                <w:rFonts w:ascii="Times New Roman" w:hAnsi="Times New Roman" w:cs="Times New Roman"/>
                <w:color w:val="000000"/>
                <w:sz w:val="20"/>
                <w:szCs w:val="20"/>
              </w:rPr>
              <w:t>макс</w:t>
            </w:r>
            <w:proofErr w:type="spellEnd"/>
            <w:r w:rsidRPr="000769F1">
              <w:rPr>
                <w:rFonts w:ascii="Times New Roman" w:hAnsi="Times New Roman" w:cs="Times New Roman"/>
                <w:color w:val="000000"/>
                <w:sz w:val="20"/>
                <w:szCs w:val="20"/>
              </w:rPr>
              <w:t xml:space="preserve">. 150 </w:t>
            </w:r>
            <w:proofErr w:type="spellStart"/>
            <w:r w:rsidRPr="000769F1">
              <w:rPr>
                <w:rFonts w:ascii="Times New Roman" w:hAnsi="Times New Roman" w:cs="Times New Roman"/>
                <w:color w:val="000000"/>
                <w:sz w:val="20"/>
                <w:szCs w:val="20"/>
              </w:rPr>
              <w:t>гр</w:t>
            </w:r>
            <w:proofErr w:type="spellEnd"/>
            <w:r w:rsidRPr="000769F1">
              <w:rPr>
                <w:rFonts w:ascii="Times New Roman" w:hAnsi="Times New Roman" w:cs="Times New Roman"/>
                <w:color w:val="000000"/>
                <w:sz w:val="20"/>
                <w:szCs w:val="20"/>
              </w:rPr>
              <w:t>.</w:t>
            </w:r>
          </w:p>
        </w:tc>
        <w:tc>
          <w:tcPr>
            <w:tcW w:w="850" w:type="dxa"/>
          </w:tcPr>
          <w:p w14:paraId="6A9DCD19" w14:textId="77777777" w:rsidR="0018115C" w:rsidRPr="000769F1" w:rsidRDefault="0018115C"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rPr>
              <w:t>1</w:t>
            </w:r>
          </w:p>
        </w:tc>
        <w:tc>
          <w:tcPr>
            <w:tcW w:w="1134" w:type="dxa"/>
          </w:tcPr>
          <w:p w14:paraId="42D2281A" w14:textId="77777777" w:rsidR="0018115C" w:rsidRPr="000769F1" w:rsidRDefault="0018115C" w:rsidP="0018115C">
            <w:pPr>
              <w:rPr>
                <w:rFonts w:ascii="Times New Roman" w:hAnsi="Times New Roman" w:cs="Times New Roman"/>
                <w:sz w:val="20"/>
                <w:szCs w:val="20"/>
              </w:rPr>
            </w:pPr>
            <w:r w:rsidRPr="000769F1">
              <w:rPr>
                <w:rFonts w:ascii="Times New Roman" w:hAnsi="Times New Roman" w:cs="Times New Roman"/>
                <w:sz w:val="20"/>
                <w:szCs w:val="20"/>
              </w:rPr>
              <w:t xml:space="preserve">2 </w:t>
            </w:r>
            <w:proofErr w:type="spellStart"/>
            <w:r w:rsidRPr="000769F1">
              <w:rPr>
                <w:rFonts w:ascii="Times New Roman" w:hAnsi="Times New Roman" w:cs="Times New Roman"/>
                <w:sz w:val="20"/>
                <w:szCs w:val="20"/>
              </w:rPr>
              <w:t>работни</w:t>
            </w:r>
            <w:proofErr w:type="spellEnd"/>
            <w:r w:rsidRPr="000769F1">
              <w:rPr>
                <w:rFonts w:ascii="Times New Roman" w:hAnsi="Times New Roman" w:cs="Times New Roman"/>
                <w:sz w:val="20"/>
                <w:szCs w:val="20"/>
              </w:rPr>
              <w:t xml:space="preserve"> </w:t>
            </w:r>
            <w:proofErr w:type="spellStart"/>
            <w:r w:rsidRPr="000769F1">
              <w:rPr>
                <w:rFonts w:ascii="Times New Roman" w:hAnsi="Times New Roman" w:cs="Times New Roman"/>
                <w:sz w:val="20"/>
                <w:szCs w:val="20"/>
              </w:rPr>
              <w:t>дни</w:t>
            </w:r>
            <w:proofErr w:type="spellEnd"/>
          </w:p>
        </w:tc>
        <w:tc>
          <w:tcPr>
            <w:tcW w:w="1276" w:type="dxa"/>
          </w:tcPr>
          <w:p w14:paraId="13593621" w14:textId="77777777" w:rsidR="0018115C" w:rsidRPr="000769F1" w:rsidRDefault="0018115C" w:rsidP="0018115C">
            <w:pPr>
              <w:spacing w:after="0"/>
              <w:contextualSpacing/>
              <w:jc w:val="both"/>
              <w:rPr>
                <w:rFonts w:ascii="Times New Roman" w:hAnsi="Times New Roman" w:cs="Times New Roman"/>
                <w:sz w:val="20"/>
                <w:szCs w:val="20"/>
                <w:highlight w:val="red"/>
              </w:rPr>
            </w:pPr>
          </w:p>
        </w:tc>
        <w:tc>
          <w:tcPr>
            <w:tcW w:w="1276" w:type="dxa"/>
          </w:tcPr>
          <w:p w14:paraId="607E4ACE" w14:textId="77777777" w:rsidR="0018115C" w:rsidRPr="000769F1" w:rsidRDefault="0018115C" w:rsidP="0018115C">
            <w:pPr>
              <w:spacing w:after="0"/>
              <w:contextualSpacing/>
              <w:jc w:val="both"/>
              <w:rPr>
                <w:rFonts w:ascii="Times New Roman" w:hAnsi="Times New Roman" w:cs="Times New Roman"/>
                <w:sz w:val="20"/>
                <w:szCs w:val="20"/>
              </w:rPr>
            </w:pPr>
          </w:p>
        </w:tc>
      </w:tr>
      <w:tr w:rsidR="0018115C" w:rsidRPr="000769F1" w14:paraId="1080B604" w14:textId="77777777" w:rsidTr="007A3446">
        <w:tc>
          <w:tcPr>
            <w:tcW w:w="9073" w:type="dxa"/>
            <w:gridSpan w:val="6"/>
          </w:tcPr>
          <w:p w14:paraId="3083E998" w14:textId="77777777" w:rsidR="0018115C" w:rsidRPr="000769F1" w:rsidRDefault="00AF44BB" w:rsidP="0018115C">
            <w:pPr>
              <w:spacing w:after="0"/>
              <w:contextualSpacing/>
              <w:jc w:val="both"/>
              <w:rPr>
                <w:rFonts w:ascii="Times New Roman" w:hAnsi="Times New Roman" w:cs="Times New Roman"/>
                <w:sz w:val="20"/>
                <w:szCs w:val="20"/>
              </w:rPr>
            </w:pPr>
            <w:r w:rsidRPr="000769F1">
              <w:rPr>
                <w:rFonts w:ascii="Times New Roman" w:hAnsi="Times New Roman" w:cs="Times New Roman"/>
                <w:sz w:val="20"/>
                <w:szCs w:val="20"/>
                <w:lang w:val="bg-BG"/>
              </w:rPr>
              <w:t xml:space="preserve">                                                                                                                                               </w:t>
            </w:r>
            <w:r w:rsidR="000D09C2" w:rsidRPr="000769F1">
              <w:rPr>
                <w:rFonts w:ascii="Times New Roman" w:hAnsi="Times New Roman" w:cs="Times New Roman"/>
                <w:sz w:val="20"/>
                <w:szCs w:val="20"/>
                <w:lang w:val="bg-BG"/>
              </w:rPr>
              <w:t xml:space="preserve">                 </w:t>
            </w:r>
            <w:r w:rsidR="0018115C" w:rsidRPr="000769F1">
              <w:rPr>
                <w:rFonts w:ascii="Times New Roman" w:hAnsi="Times New Roman" w:cs="Times New Roman"/>
                <w:sz w:val="20"/>
                <w:szCs w:val="20"/>
              </w:rPr>
              <w:t>ОБЩО:</w:t>
            </w:r>
          </w:p>
        </w:tc>
        <w:tc>
          <w:tcPr>
            <w:tcW w:w="1276" w:type="dxa"/>
          </w:tcPr>
          <w:p w14:paraId="4FA538CB" w14:textId="77777777" w:rsidR="0018115C" w:rsidRPr="000769F1" w:rsidRDefault="0018115C" w:rsidP="0018115C">
            <w:pPr>
              <w:spacing w:after="0"/>
              <w:contextualSpacing/>
              <w:jc w:val="both"/>
              <w:rPr>
                <w:rFonts w:ascii="Times New Roman" w:hAnsi="Times New Roman" w:cs="Times New Roman"/>
                <w:sz w:val="20"/>
                <w:szCs w:val="20"/>
              </w:rPr>
            </w:pPr>
          </w:p>
        </w:tc>
      </w:tr>
    </w:tbl>
    <w:p w14:paraId="34D36B01" w14:textId="77777777" w:rsidR="005A16B6" w:rsidRPr="000769F1" w:rsidRDefault="005A16B6" w:rsidP="0018115C">
      <w:pPr>
        <w:ind w:firstLine="708"/>
        <w:jc w:val="both"/>
        <w:outlineLvl w:val="0"/>
        <w:rPr>
          <w:rFonts w:ascii="Times New Roman" w:hAnsi="Times New Roman" w:cs="Times New Roman"/>
          <w:noProof/>
          <w:sz w:val="24"/>
          <w:szCs w:val="24"/>
          <w:lang w:val="bg-BG"/>
        </w:rPr>
      </w:pPr>
    </w:p>
    <w:p w14:paraId="2DBCDE01" w14:textId="77777777" w:rsidR="0018115C" w:rsidRPr="000769F1" w:rsidRDefault="0018115C" w:rsidP="0018115C">
      <w:pPr>
        <w:ind w:firstLine="708"/>
        <w:jc w:val="both"/>
        <w:outlineLvl w:val="0"/>
        <w:rPr>
          <w:rFonts w:ascii="Times New Roman" w:hAnsi="Times New Roman" w:cs="Times New Roman"/>
          <w:noProof/>
        </w:rPr>
      </w:pPr>
      <w:r w:rsidRPr="000769F1">
        <w:rPr>
          <w:rFonts w:ascii="Times New Roman" w:hAnsi="Times New Roman" w:cs="Times New Roman"/>
          <w:noProof/>
        </w:rPr>
        <w:t>Предлаганата от нас обща цена (сбор на сумите по колон</w:t>
      </w:r>
      <w:r w:rsidR="00930425" w:rsidRPr="000769F1">
        <w:rPr>
          <w:rFonts w:ascii="Times New Roman" w:hAnsi="Times New Roman" w:cs="Times New Roman"/>
          <w:noProof/>
          <w:lang w:val="bg-BG"/>
        </w:rPr>
        <w:t>а</w:t>
      </w:r>
      <w:r w:rsidRPr="000769F1">
        <w:rPr>
          <w:rFonts w:ascii="Times New Roman" w:hAnsi="Times New Roman" w:cs="Times New Roman"/>
          <w:noProof/>
        </w:rPr>
        <w:t xml:space="preserve"> 7 от Таблицата) е </w:t>
      </w:r>
    </w:p>
    <w:p w14:paraId="419DA1A2" w14:textId="77777777" w:rsidR="005A16B6" w:rsidRPr="000769F1" w:rsidRDefault="005A16B6" w:rsidP="0018115C">
      <w:pPr>
        <w:ind w:firstLine="708"/>
        <w:jc w:val="both"/>
        <w:outlineLvl w:val="0"/>
        <w:rPr>
          <w:rFonts w:ascii="Times New Roman" w:hAnsi="Times New Roman" w:cs="Times New Roman"/>
          <w:noProof/>
          <w:lang w:val="bg-BG"/>
        </w:rPr>
      </w:pPr>
    </w:p>
    <w:p w14:paraId="574E9273" w14:textId="77777777" w:rsidR="0018115C" w:rsidRPr="000769F1" w:rsidRDefault="0018115C" w:rsidP="0018115C">
      <w:pPr>
        <w:ind w:firstLine="708"/>
        <w:jc w:val="both"/>
        <w:outlineLvl w:val="0"/>
        <w:rPr>
          <w:rFonts w:ascii="Times New Roman" w:hAnsi="Times New Roman" w:cs="Times New Roman"/>
          <w:noProof/>
        </w:rPr>
      </w:pPr>
      <w:r w:rsidRPr="000769F1">
        <w:rPr>
          <w:rFonts w:ascii="Times New Roman" w:hAnsi="Times New Roman" w:cs="Times New Roman"/>
          <w:noProof/>
        </w:rPr>
        <w:t xml:space="preserve">______________лв./__________________________________________/ лева без ДДС,    </w:t>
      </w:r>
    </w:p>
    <w:p w14:paraId="7C55345E" w14:textId="77777777" w:rsidR="0018115C" w:rsidRPr="000769F1" w:rsidRDefault="0018115C" w:rsidP="0018115C">
      <w:pPr>
        <w:ind w:firstLine="708"/>
        <w:jc w:val="both"/>
        <w:outlineLvl w:val="0"/>
        <w:rPr>
          <w:rFonts w:ascii="Times New Roman" w:hAnsi="Times New Roman" w:cs="Times New Roman"/>
          <w:noProof/>
        </w:rPr>
      </w:pPr>
      <w:r w:rsidRPr="000769F1">
        <w:rPr>
          <w:rFonts w:ascii="Times New Roman" w:hAnsi="Times New Roman" w:cs="Times New Roman"/>
          <w:i/>
          <w:noProof/>
        </w:rPr>
        <w:tab/>
      </w:r>
      <w:r w:rsidRPr="000769F1">
        <w:rPr>
          <w:rFonts w:ascii="Times New Roman" w:hAnsi="Times New Roman" w:cs="Times New Roman"/>
          <w:i/>
          <w:noProof/>
        </w:rPr>
        <w:tab/>
      </w:r>
      <w:r w:rsidRPr="000769F1">
        <w:rPr>
          <w:rFonts w:ascii="Times New Roman" w:hAnsi="Times New Roman" w:cs="Times New Roman"/>
          <w:i/>
          <w:noProof/>
        </w:rPr>
        <w:tab/>
      </w:r>
      <w:r w:rsidRPr="000769F1">
        <w:rPr>
          <w:rFonts w:ascii="Times New Roman" w:hAnsi="Times New Roman" w:cs="Times New Roman"/>
          <w:i/>
          <w:noProof/>
        </w:rPr>
        <w:tab/>
      </w:r>
      <w:r w:rsidRPr="000769F1">
        <w:rPr>
          <w:rFonts w:ascii="Times New Roman" w:hAnsi="Times New Roman" w:cs="Times New Roman"/>
          <w:i/>
          <w:noProof/>
        </w:rPr>
        <w:tab/>
      </w:r>
      <w:r w:rsidR="00625A0C" w:rsidRPr="000769F1">
        <w:rPr>
          <w:rFonts w:ascii="Times New Roman" w:hAnsi="Times New Roman" w:cs="Times New Roman"/>
          <w:i/>
          <w:noProof/>
          <w:lang w:val="bg-BG"/>
        </w:rPr>
        <w:tab/>
      </w:r>
      <w:r w:rsidRPr="000769F1">
        <w:rPr>
          <w:rFonts w:ascii="Times New Roman" w:hAnsi="Times New Roman" w:cs="Times New Roman"/>
          <w:i/>
          <w:noProof/>
        </w:rPr>
        <w:t>/словом/</w:t>
      </w:r>
    </w:p>
    <w:p w14:paraId="6BC6FE3F" w14:textId="77777777" w:rsidR="0018115C" w:rsidRPr="000769F1" w:rsidRDefault="0018115C" w:rsidP="0018115C">
      <w:pPr>
        <w:jc w:val="both"/>
        <w:outlineLvl w:val="0"/>
        <w:rPr>
          <w:rFonts w:ascii="Times New Roman" w:hAnsi="Times New Roman" w:cs="Times New Roman"/>
          <w:noProof/>
        </w:rPr>
      </w:pPr>
      <w:r w:rsidRPr="000769F1">
        <w:rPr>
          <w:rFonts w:ascii="Times New Roman" w:hAnsi="Times New Roman" w:cs="Times New Roman"/>
          <w:noProof/>
        </w:rPr>
        <w:t xml:space="preserve">или _________лв. /________________________________________/ лева с включен ДДС. </w:t>
      </w:r>
    </w:p>
    <w:p w14:paraId="4C1499B7" w14:textId="77777777" w:rsidR="0018115C" w:rsidRPr="000769F1" w:rsidRDefault="0018115C" w:rsidP="0018115C">
      <w:pPr>
        <w:ind w:left="3540" w:firstLine="708"/>
        <w:outlineLvl w:val="0"/>
        <w:rPr>
          <w:rFonts w:ascii="Times New Roman" w:hAnsi="Times New Roman" w:cs="Times New Roman"/>
          <w:i/>
          <w:noProof/>
        </w:rPr>
      </w:pPr>
      <w:r w:rsidRPr="000769F1">
        <w:rPr>
          <w:rFonts w:ascii="Times New Roman" w:hAnsi="Times New Roman" w:cs="Times New Roman"/>
          <w:i/>
          <w:noProof/>
        </w:rPr>
        <w:t>/словом/</w:t>
      </w:r>
    </w:p>
    <w:p w14:paraId="4D59F1CC" w14:textId="77777777" w:rsidR="0018115C" w:rsidRPr="000769F1" w:rsidRDefault="0018115C" w:rsidP="0018115C">
      <w:pPr>
        <w:spacing w:after="60"/>
        <w:ind w:firstLine="709"/>
        <w:outlineLvl w:val="0"/>
        <w:rPr>
          <w:rFonts w:ascii="Times New Roman" w:hAnsi="Times New Roman" w:cs="Times New Roman"/>
          <w:b/>
          <w:i/>
          <w:noProof/>
          <w:sz w:val="16"/>
          <w:szCs w:val="16"/>
          <w:u w:val="single"/>
        </w:rPr>
      </w:pPr>
      <w:r w:rsidRPr="000769F1">
        <w:rPr>
          <w:rFonts w:ascii="Times New Roman" w:hAnsi="Times New Roman" w:cs="Times New Roman"/>
          <w:b/>
          <w:i/>
          <w:noProof/>
          <w:sz w:val="16"/>
          <w:szCs w:val="16"/>
          <w:u w:val="single"/>
        </w:rPr>
        <w:t>Забележка:</w:t>
      </w:r>
    </w:p>
    <w:p w14:paraId="0E9E03AB" w14:textId="77777777" w:rsidR="0018115C" w:rsidRPr="000769F1" w:rsidRDefault="0018115C" w:rsidP="0018115C">
      <w:pPr>
        <w:ind w:firstLine="567"/>
        <w:jc w:val="both"/>
        <w:outlineLvl w:val="0"/>
        <w:rPr>
          <w:rFonts w:ascii="Times New Roman" w:hAnsi="Times New Roman" w:cs="Times New Roman"/>
          <w:i/>
          <w:noProof/>
          <w:sz w:val="16"/>
          <w:szCs w:val="16"/>
        </w:rPr>
      </w:pPr>
      <w:r w:rsidRPr="000769F1">
        <w:rPr>
          <w:rFonts w:ascii="Times New Roman" w:hAnsi="Times New Roman" w:cs="Times New Roman"/>
          <w:i/>
          <w:noProof/>
          <w:sz w:val="16"/>
          <w:szCs w:val="16"/>
        </w:rPr>
        <w:t xml:space="preserve">  Участникът трябва да предложи единична и обща цена за всяка една от позициите, поместени в таблицата. Общата цена за всяка позиция в колона 7 се образува от единичната цена на съответния материал, умножена по индикативния брой. В ценовото предложение трябва да се предложат цени в български лева, без ДДС, със закръгление до втория знак след десетичната запетая.</w:t>
      </w:r>
    </w:p>
    <w:p w14:paraId="5EFF6174" w14:textId="77777777" w:rsidR="005A16B6" w:rsidRPr="000769F1" w:rsidRDefault="005A16B6" w:rsidP="0018115C">
      <w:pPr>
        <w:spacing w:line="360" w:lineRule="auto"/>
        <w:ind w:firstLine="720"/>
        <w:rPr>
          <w:rFonts w:ascii="Times New Roman" w:hAnsi="Times New Roman" w:cs="Times New Roman"/>
          <w:noProof/>
          <w:sz w:val="20"/>
          <w:szCs w:val="20"/>
          <w:lang w:val="bg-BG"/>
        </w:rPr>
      </w:pPr>
    </w:p>
    <w:p w14:paraId="064A9109" w14:textId="77777777" w:rsidR="0018115C" w:rsidRPr="000769F1" w:rsidRDefault="0018115C" w:rsidP="0018115C">
      <w:pPr>
        <w:spacing w:line="360" w:lineRule="auto"/>
        <w:ind w:firstLine="720"/>
        <w:rPr>
          <w:rFonts w:ascii="Times New Roman" w:hAnsi="Times New Roman" w:cs="Times New Roman"/>
          <w:b/>
          <w:noProof/>
          <w:color w:val="000000"/>
          <w:sz w:val="20"/>
          <w:szCs w:val="20"/>
        </w:rPr>
      </w:pPr>
      <w:r w:rsidRPr="000769F1">
        <w:rPr>
          <w:rFonts w:ascii="Times New Roman" w:hAnsi="Times New Roman" w:cs="Times New Roman"/>
          <w:noProof/>
          <w:sz w:val="20"/>
          <w:szCs w:val="20"/>
        </w:rPr>
        <w:t>[дата]</w:t>
      </w:r>
      <w:r w:rsidRPr="000769F1">
        <w:rPr>
          <w:rFonts w:ascii="Times New Roman" w:hAnsi="Times New Roman" w:cs="Times New Roman"/>
          <w:noProof/>
          <w:sz w:val="20"/>
          <w:szCs w:val="20"/>
        </w:rPr>
        <w:tab/>
      </w:r>
      <w:r w:rsidRPr="000769F1">
        <w:rPr>
          <w:rFonts w:ascii="Times New Roman" w:hAnsi="Times New Roman" w:cs="Times New Roman"/>
          <w:noProof/>
          <w:sz w:val="20"/>
          <w:szCs w:val="20"/>
        </w:rPr>
        <w:tab/>
      </w:r>
      <w:r w:rsidRPr="000769F1">
        <w:rPr>
          <w:rFonts w:ascii="Times New Roman" w:hAnsi="Times New Roman" w:cs="Times New Roman"/>
          <w:noProof/>
          <w:sz w:val="20"/>
          <w:szCs w:val="20"/>
        </w:rPr>
        <w:tab/>
      </w:r>
      <w:r w:rsidRPr="000769F1">
        <w:rPr>
          <w:rFonts w:ascii="Times New Roman" w:hAnsi="Times New Roman" w:cs="Times New Roman"/>
          <w:noProof/>
          <w:sz w:val="20"/>
          <w:szCs w:val="20"/>
        </w:rPr>
        <w:tab/>
      </w:r>
      <w:r w:rsidRPr="000769F1">
        <w:rPr>
          <w:rFonts w:ascii="Times New Roman" w:hAnsi="Times New Roman" w:cs="Times New Roman"/>
          <w:noProof/>
          <w:sz w:val="20"/>
          <w:szCs w:val="20"/>
        </w:rPr>
        <w:tab/>
      </w:r>
      <w:r w:rsidRPr="000769F1">
        <w:rPr>
          <w:rFonts w:ascii="Times New Roman" w:hAnsi="Times New Roman" w:cs="Times New Roman"/>
          <w:b/>
          <w:noProof/>
          <w:color w:val="000000"/>
          <w:sz w:val="20"/>
          <w:szCs w:val="20"/>
        </w:rPr>
        <w:t xml:space="preserve">ПОДПИС </w:t>
      </w:r>
    </w:p>
    <w:p w14:paraId="75AABD57" w14:textId="77777777" w:rsidR="0018115C" w:rsidRPr="000769F1" w:rsidRDefault="0018115C" w:rsidP="0018115C">
      <w:pPr>
        <w:spacing w:line="360" w:lineRule="auto"/>
        <w:ind w:firstLine="4320"/>
        <w:rPr>
          <w:rFonts w:ascii="Times New Roman" w:hAnsi="Times New Roman" w:cs="Times New Roman"/>
          <w:b/>
          <w:noProof/>
          <w:color w:val="000000"/>
          <w:sz w:val="20"/>
          <w:szCs w:val="20"/>
        </w:rPr>
      </w:pPr>
      <w:r w:rsidRPr="000769F1">
        <w:rPr>
          <w:rFonts w:ascii="Times New Roman" w:hAnsi="Times New Roman" w:cs="Times New Roman"/>
          <w:b/>
          <w:noProof/>
          <w:color w:val="000000"/>
          <w:sz w:val="20"/>
          <w:szCs w:val="20"/>
        </w:rPr>
        <w:t>ПЕЧАТ</w:t>
      </w:r>
    </w:p>
    <w:p w14:paraId="322E9FDA" w14:textId="77777777" w:rsidR="00231CE7" w:rsidRPr="000769F1" w:rsidRDefault="0018115C" w:rsidP="0030206F">
      <w:pPr>
        <w:ind w:firstLine="4321"/>
        <w:rPr>
          <w:rFonts w:ascii="Times New Roman" w:hAnsi="Times New Roman" w:cs="Times New Roman"/>
        </w:rPr>
      </w:pPr>
      <w:r w:rsidRPr="000769F1">
        <w:rPr>
          <w:rFonts w:ascii="Times New Roman" w:hAnsi="Times New Roman" w:cs="Times New Roman"/>
          <w:noProof/>
          <w:sz w:val="20"/>
          <w:szCs w:val="20"/>
        </w:rPr>
        <w:t>[име и фамилия][качество на представляващия участника]</w:t>
      </w:r>
    </w:p>
    <w:sectPr w:rsidR="00231CE7" w:rsidRPr="000769F1" w:rsidSect="00B7033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B120D" w14:textId="77777777" w:rsidR="00BE229C" w:rsidRDefault="00BE229C" w:rsidP="00084D2F">
      <w:pPr>
        <w:spacing w:after="0" w:line="240" w:lineRule="auto"/>
      </w:pPr>
      <w:r>
        <w:separator/>
      </w:r>
    </w:p>
  </w:endnote>
  <w:endnote w:type="continuationSeparator" w:id="0">
    <w:p w14:paraId="371E5427" w14:textId="77777777" w:rsidR="00BE229C" w:rsidRDefault="00BE229C" w:rsidP="0008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bar">
    <w:altName w:val="Arial"/>
    <w:charset w:val="00"/>
    <w:family w:val="swiss"/>
    <w:pitch w:val="variable"/>
  </w:font>
  <w:font w:name="Verdana">
    <w:panose1 w:val="020B0604030504040204"/>
    <w:charset w:val="CC"/>
    <w:family w:val="swiss"/>
    <w:pitch w:val="variable"/>
    <w:sig w:usb0="A00006FF" w:usb1="4000205B" w:usb2="00000010" w:usb3="00000000" w:csb0="0000019F" w:csb1="00000000"/>
  </w:font>
  <w:font w:name="Futura Bk">
    <w:altName w:val="Century Gothic"/>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741BE" w14:textId="77777777" w:rsidR="00BE229C" w:rsidRDefault="00BE229C" w:rsidP="00084D2F">
      <w:pPr>
        <w:spacing w:after="0" w:line="240" w:lineRule="auto"/>
      </w:pPr>
      <w:r>
        <w:separator/>
      </w:r>
    </w:p>
  </w:footnote>
  <w:footnote w:type="continuationSeparator" w:id="0">
    <w:p w14:paraId="7B87021F" w14:textId="77777777" w:rsidR="00BE229C" w:rsidRDefault="00BE229C" w:rsidP="00084D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0000000F"/>
    <w:multiLevelType w:val="multilevel"/>
    <w:tmpl w:val="0000000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2" w15:restartNumberingAfterBreak="0">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13" w15:restartNumberingAfterBreak="0">
    <w:nsid w:val="02EC44E6"/>
    <w:multiLevelType w:val="hybridMultilevel"/>
    <w:tmpl w:val="04E2C1BE"/>
    <w:lvl w:ilvl="0" w:tplc="5B62208C">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4" w15:restartNumberingAfterBreak="0">
    <w:nsid w:val="04E038A4"/>
    <w:multiLevelType w:val="hybridMultilevel"/>
    <w:tmpl w:val="24F06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BC3A43"/>
    <w:multiLevelType w:val="hybridMultilevel"/>
    <w:tmpl w:val="9256511E"/>
    <w:lvl w:ilvl="0" w:tplc="5DF29CF2">
      <w:start w:val="1"/>
      <w:numFmt w:val="decimal"/>
      <w:lvlText w:val="%1."/>
      <w:lvlJc w:val="left"/>
      <w:pPr>
        <w:ind w:left="1428"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6" w15:restartNumberingAfterBreak="0">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7" w15:restartNumberingAfterBreak="0">
    <w:nsid w:val="0A092110"/>
    <w:multiLevelType w:val="hybridMultilevel"/>
    <w:tmpl w:val="24C2AA66"/>
    <w:lvl w:ilvl="0" w:tplc="78CA5476">
      <w:start w:val="1"/>
      <w:numFmt w:val="decimal"/>
      <w:lvlText w:val="%1."/>
      <w:lvlJc w:val="center"/>
      <w:pPr>
        <w:ind w:left="720" w:hanging="360"/>
      </w:pPr>
      <w:rPr>
        <w:rFonts w:ascii="Times New Roman" w:eastAsia="Times New Roman" w:hAnsi="Times New Roman" w:cs="Times New Roman" w:hint="default"/>
        <w:b w:val="0"/>
        <w:sz w:val="20"/>
        <w:szCs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8" w15:restartNumberingAfterBreak="0">
    <w:nsid w:val="0E0D411F"/>
    <w:multiLevelType w:val="hybridMultilevel"/>
    <w:tmpl w:val="F524F944"/>
    <w:lvl w:ilvl="0" w:tplc="702474C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0F1F5CAC"/>
    <w:multiLevelType w:val="hybridMultilevel"/>
    <w:tmpl w:val="D5800F40"/>
    <w:lvl w:ilvl="0" w:tplc="B804EA66">
      <w:start w:val="1"/>
      <w:numFmt w:val="decimal"/>
      <w:lvlText w:val="%1."/>
      <w:lvlJc w:val="center"/>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15:restartNumberingAfterBreak="0">
    <w:nsid w:val="13265F6C"/>
    <w:multiLevelType w:val="hybridMultilevel"/>
    <w:tmpl w:val="E7D2F67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15:restartNumberingAfterBreak="0">
    <w:nsid w:val="294446D1"/>
    <w:multiLevelType w:val="hybridMultilevel"/>
    <w:tmpl w:val="33C2EE5C"/>
    <w:lvl w:ilvl="0" w:tplc="B24241BC">
      <w:start w:val="8"/>
      <w:numFmt w:val="bullet"/>
      <w:lvlText w:val="-"/>
      <w:lvlJc w:val="left"/>
      <w:pPr>
        <w:ind w:left="1069" w:hanging="360"/>
      </w:pPr>
    </w:lvl>
    <w:lvl w:ilvl="1" w:tplc="04020003">
      <w:start w:val="1"/>
      <w:numFmt w:val="bullet"/>
      <w:lvlText w:val="o"/>
      <w:lvlJc w:val="left"/>
      <w:pPr>
        <w:ind w:left="1789" w:hanging="360"/>
      </w:pPr>
    </w:lvl>
    <w:lvl w:ilvl="2" w:tplc="04020005">
      <w:start w:val="1"/>
      <w:numFmt w:val="bullet"/>
      <w:lvlText w:val=""/>
      <w:lvlJc w:val="left"/>
      <w:pPr>
        <w:ind w:left="2509" w:hanging="360"/>
      </w:pPr>
    </w:lvl>
    <w:lvl w:ilvl="3" w:tplc="04020001">
      <w:start w:val="1"/>
      <w:numFmt w:val="bullet"/>
      <w:lvlText w:val=""/>
      <w:lvlJc w:val="left"/>
      <w:pPr>
        <w:ind w:left="3229" w:hanging="360"/>
      </w:pPr>
    </w:lvl>
    <w:lvl w:ilvl="4" w:tplc="04020003">
      <w:start w:val="1"/>
      <w:numFmt w:val="bullet"/>
      <w:lvlText w:val="o"/>
      <w:lvlJc w:val="left"/>
      <w:pPr>
        <w:ind w:left="3949" w:hanging="360"/>
      </w:pPr>
    </w:lvl>
    <w:lvl w:ilvl="5" w:tplc="04020005">
      <w:start w:val="1"/>
      <w:numFmt w:val="bullet"/>
      <w:lvlText w:val=""/>
      <w:lvlJc w:val="left"/>
      <w:pPr>
        <w:ind w:left="4669" w:hanging="360"/>
      </w:pPr>
    </w:lvl>
    <w:lvl w:ilvl="6" w:tplc="04020001">
      <w:start w:val="1"/>
      <w:numFmt w:val="bullet"/>
      <w:lvlText w:val=""/>
      <w:lvlJc w:val="left"/>
      <w:pPr>
        <w:ind w:left="5389" w:hanging="360"/>
      </w:pPr>
    </w:lvl>
    <w:lvl w:ilvl="7" w:tplc="04020003">
      <w:start w:val="1"/>
      <w:numFmt w:val="bullet"/>
      <w:lvlText w:val="o"/>
      <w:lvlJc w:val="left"/>
      <w:pPr>
        <w:ind w:left="6109" w:hanging="360"/>
      </w:pPr>
    </w:lvl>
    <w:lvl w:ilvl="8" w:tplc="04020005">
      <w:start w:val="1"/>
      <w:numFmt w:val="bullet"/>
      <w:lvlText w:val=""/>
      <w:lvlJc w:val="left"/>
      <w:pPr>
        <w:ind w:left="6829" w:hanging="360"/>
      </w:pPr>
    </w:lvl>
  </w:abstractNum>
  <w:abstractNum w:abstractNumId="24" w15:restartNumberingAfterBreak="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5" w15:restartNumberingAfterBreak="0">
    <w:nsid w:val="30EC0C58"/>
    <w:multiLevelType w:val="singleLevel"/>
    <w:tmpl w:val="37C61A68"/>
    <w:lvl w:ilvl="0">
      <w:start w:val="2"/>
      <w:numFmt w:val="decimal"/>
      <w:lvlText w:val="(%1)"/>
      <w:legacy w:legacy="1" w:legacySpace="0" w:legacyIndent="331"/>
      <w:lvlJc w:val="left"/>
      <w:rPr>
        <w:rFonts w:ascii="Times New Roman" w:hAnsi="Times New Roman" w:cs="Times New Roman" w:hint="default"/>
      </w:rPr>
    </w:lvl>
  </w:abstractNum>
  <w:abstractNum w:abstractNumId="26" w15:restartNumberingAfterBreak="0">
    <w:nsid w:val="35605C73"/>
    <w:multiLevelType w:val="hybridMultilevel"/>
    <w:tmpl w:val="BC302FE2"/>
    <w:lvl w:ilvl="0" w:tplc="172C4D80">
      <w:start w:val="1"/>
      <w:numFmt w:val="upperRoman"/>
      <w:lvlText w:val="%1."/>
      <w:lvlJc w:val="left"/>
      <w:pPr>
        <w:ind w:left="3220" w:hanging="720"/>
      </w:pPr>
      <w:rPr>
        <w:rFonts w:cs="Times New Roman" w:hint="default"/>
        <w:color w:val="000000"/>
      </w:rPr>
    </w:lvl>
    <w:lvl w:ilvl="1" w:tplc="04020019" w:tentative="1">
      <w:start w:val="1"/>
      <w:numFmt w:val="lowerLetter"/>
      <w:lvlText w:val="%2."/>
      <w:lvlJc w:val="left"/>
      <w:pPr>
        <w:ind w:left="3580" w:hanging="360"/>
      </w:pPr>
      <w:rPr>
        <w:rFonts w:cs="Times New Roman"/>
      </w:rPr>
    </w:lvl>
    <w:lvl w:ilvl="2" w:tplc="0402001B" w:tentative="1">
      <w:start w:val="1"/>
      <w:numFmt w:val="lowerRoman"/>
      <w:lvlText w:val="%3."/>
      <w:lvlJc w:val="right"/>
      <w:pPr>
        <w:ind w:left="4300" w:hanging="180"/>
      </w:pPr>
      <w:rPr>
        <w:rFonts w:cs="Times New Roman"/>
      </w:rPr>
    </w:lvl>
    <w:lvl w:ilvl="3" w:tplc="0402000F" w:tentative="1">
      <w:start w:val="1"/>
      <w:numFmt w:val="decimal"/>
      <w:lvlText w:val="%4."/>
      <w:lvlJc w:val="left"/>
      <w:pPr>
        <w:ind w:left="5020" w:hanging="360"/>
      </w:pPr>
      <w:rPr>
        <w:rFonts w:cs="Times New Roman"/>
      </w:rPr>
    </w:lvl>
    <w:lvl w:ilvl="4" w:tplc="04020019" w:tentative="1">
      <w:start w:val="1"/>
      <w:numFmt w:val="lowerLetter"/>
      <w:lvlText w:val="%5."/>
      <w:lvlJc w:val="left"/>
      <w:pPr>
        <w:ind w:left="5740" w:hanging="360"/>
      </w:pPr>
      <w:rPr>
        <w:rFonts w:cs="Times New Roman"/>
      </w:rPr>
    </w:lvl>
    <w:lvl w:ilvl="5" w:tplc="0402001B" w:tentative="1">
      <w:start w:val="1"/>
      <w:numFmt w:val="lowerRoman"/>
      <w:lvlText w:val="%6."/>
      <w:lvlJc w:val="right"/>
      <w:pPr>
        <w:ind w:left="6460" w:hanging="180"/>
      </w:pPr>
      <w:rPr>
        <w:rFonts w:cs="Times New Roman"/>
      </w:rPr>
    </w:lvl>
    <w:lvl w:ilvl="6" w:tplc="0402000F" w:tentative="1">
      <w:start w:val="1"/>
      <w:numFmt w:val="decimal"/>
      <w:lvlText w:val="%7."/>
      <w:lvlJc w:val="left"/>
      <w:pPr>
        <w:ind w:left="7180" w:hanging="360"/>
      </w:pPr>
      <w:rPr>
        <w:rFonts w:cs="Times New Roman"/>
      </w:rPr>
    </w:lvl>
    <w:lvl w:ilvl="7" w:tplc="04020019" w:tentative="1">
      <w:start w:val="1"/>
      <w:numFmt w:val="lowerLetter"/>
      <w:lvlText w:val="%8."/>
      <w:lvlJc w:val="left"/>
      <w:pPr>
        <w:ind w:left="7900" w:hanging="360"/>
      </w:pPr>
      <w:rPr>
        <w:rFonts w:cs="Times New Roman"/>
      </w:rPr>
    </w:lvl>
    <w:lvl w:ilvl="8" w:tplc="0402001B" w:tentative="1">
      <w:start w:val="1"/>
      <w:numFmt w:val="lowerRoman"/>
      <w:lvlText w:val="%9."/>
      <w:lvlJc w:val="right"/>
      <w:pPr>
        <w:ind w:left="8620" w:hanging="180"/>
      </w:pPr>
      <w:rPr>
        <w:rFonts w:cs="Times New Roman"/>
      </w:rPr>
    </w:lvl>
  </w:abstractNum>
  <w:abstractNum w:abstractNumId="27" w15:restartNumberingAfterBreak="0">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28" w15:restartNumberingAfterBreak="0">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9" w15:restartNumberingAfterBreak="0">
    <w:nsid w:val="3E046F3A"/>
    <w:multiLevelType w:val="hybridMultilevel"/>
    <w:tmpl w:val="61A45F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0" w15:restartNumberingAfterBreak="0">
    <w:nsid w:val="3F990D1B"/>
    <w:multiLevelType w:val="hybridMultilevel"/>
    <w:tmpl w:val="B3820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41BB5313"/>
    <w:multiLevelType w:val="hybridMultilevel"/>
    <w:tmpl w:val="B2A64080"/>
    <w:lvl w:ilvl="0" w:tplc="D8802B52">
      <w:start w:val="1"/>
      <w:numFmt w:val="decimal"/>
      <w:lvlText w:val="%1."/>
      <w:lvlJc w:val="center"/>
      <w:pPr>
        <w:ind w:left="643" w:hanging="360"/>
      </w:pPr>
      <w:rPr>
        <w:rFonts w:ascii="Times New Roman" w:eastAsia="Times New Roman" w:hAnsi="Times New Roman" w:cs="Times New Roman" w:hint="default"/>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3" w15:restartNumberingAfterBreak="0">
    <w:nsid w:val="4F385161"/>
    <w:multiLevelType w:val="hybridMultilevel"/>
    <w:tmpl w:val="C3005BC0"/>
    <w:lvl w:ilvl="0" w:tplc="90823864">
      <w:start w:val="3"/>
      <w:numFmt w:val="upperRoman"/>
      <w:lvlText w:val="%1."/>
      <w:lvlJc w:val="left"/>
      <w:pPr>
        <w:ind w:left="1080" w:hanging="720"/>
      </w:pPr>
      <w:rPr>
        <w:rFonts w:cs="Times New Roman" w:hint="default"/>
        <w:color w:val="00000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4" w15:restartNumberingAfterBreak="0">
    <w:nsid w:val="519932B2"/>
    <w:multiLevelType w:val="hybridMultilevel"/>
    <w:tmpl w:val="52D4FC8A"/>
    <w:lvl w:ilvl="0" w:tplc="0D5AB57C">
      <w:start w:val="1"/>
      <w:numFmt w:val="decimal"/>
      <w:lvlText w:val="%1."/>
      <w:lvlJc w:val="left"/>
      <w:pPr>
        <w:tabs>
          <w:tab w:val="num" w:pos="644"/>
        </w:tabs>
        <w:ind w:left="644" w:hanging="360"/>
      </w:pPr>
      <w:rPr>
        <w:rFonts w:hint="default"/>
        <w:b/>
      </w:rPr>
    </w:lvl>
    <w:lvl w:ilvl="1" w:tplc="624442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5" w15:restartNumberingAfterBreak="0">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6" w15:restartNumberingAfterBreak="0">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7" w15:restartNumberingAfterBreak="0">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9" w15:restartNumberingAfterBreak="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40" w15:restartNumberingAfterBreak="0">
    <w:nsid w:val="6A0B769F"/>
    <w:multiLevelType w:val="hybridMultilevel"/>
    <w:tmpl w:val="7BE4648C"/>
    <w:lvl w:ilvl="0" w:tplc="CD4088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abstractNum w:abstractNumId="42" w15:restartNumberingAfterBreak="0">
    <w:nsid w:val="6BB5527A"/>
    <w:multiLevelType w:val="hybridMultilevel"/>
    <w:tmpl w:val="9558D06C"/>
    <w:lvl w:ilvl="0" w:tplc="C846DFD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3" w15:restartNumberingAfterBreak="0">
    <w:nsid w:val="710C3982"/>
    <w:multiLevelType w:val="hybridMultilevel"/>
    <w:tmpl w:val="04E2C1BE"/>
    <w:lvl w:ilvl="0" w:tplc="5B62208C">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4" w15:restartNumberingAfterBreak="0">
    <w:nsid w:val="78145AAB"/>
    <w:multiLevelType w:val="hybridMultilevel"/>
    <w:tmpl w:val="4B5A27A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11"/>
  </w:num>
  <w:num w:numId="2">
    <w:abstractNumId w:val="11"/>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3">
    <w:abstractNumId w:val="12"/>
  </w:num>
  <w:num w:numId="4">
    <w:abstractNumId w:val="38"/>
  </w:num>
  <w:num w:numId="5">
    <w:abstractNumId w:val="31"/>
  </w:num>
  <w:num w:numId="6">
    <w:abstractNumId w:val="41"/>
  </w:num>
  <w:num w:numId="7">
    <w:abstractNumId w:val="21"/>
  </w:num>
  <w:num w:numId="8">
    <w:abstractNumId w:val="28"/>
  </w:num>
  <w:num w:numId="9">
    <w:abstractNumId w:val="22"/>
  </w:num>
  <w:num w:numId="10">
    <w:abstractNumId w:val="39"/>
  </w:num>
  <w:num w:numId="11">
    <w:abstractNumId w:val="24"/>
  </w:num>
  <w:num w:numId="12">
    <w:abstractNumId w:val="36"/>
  </w:num>
  <w:num w:numId="13">
    <w:abstractNumId w:val="35"/>
  </w:num>
  <w:num w:numId="14">
    <w:abstractNumId w:val="16"/>
  </w:num>
  <w:num w:numId="15">
    <w:abstractNumId w:val="37"/>
  </w:num>
  <w:num w:numId="16">
    <w:abstractNumId w:val="25"/>
  </w:num>
  <w:num w:numId="17">
    <w:abstractNumId w:val="27"/>
  </w:num>
  <w:num w:numId="18">
    <w:abstractNumId w:val="4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2"/>
    </w:lvlOverride>
  </w:num>
  <w:num w:numId="24">
    <w:abstractNumId w:val="7"/>
  </w:num>
  <w:num w:numId="25">
    <w:abstractNumId w:val="34"/>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8"/>
  </w:num>
  <w:num w:numId="34">
    <w:abstractNumId w:val="9"/>
  </w:num>
  <w:num w:numId="35">
    <w:abstractNumId w:val="10"/>
  </w:num>
  <w:num w:numId="36">
    <w:abstractNumId w:val="26"/>
  </w:num>
  <w:num w:numId="37">
    <w:abstractNumId w:val="33"/>
  </w:num>
  <w:num w:numId="38">
    <w:abstractNumId w:val="30"/>
  </w:num>
  <w:num w:numId="39">
    <w:abstractNumId w:val="17"/>
  </w:num>
  <w:num w:numId="40">
    <w:abstractNumId w:val="20"/>
  </w:num>
  <w:num w:numId="41">
    <w:abstractNumId w:val="15"/>
  </w:num>
  <w:num w:numId="42">
    <w:abstractNumId w:val="18"/>
  </w:num>
  <w:num w:numId="43">
    <w:abstractNumId w:val="43"/>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2"/>
  </w:num>
  <w:num w:numId="47">
    <w:abstractNumId w:val="23"/>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C0AF0"/>
    <w:rsid w:val="000232CB"/>
    <w:rsid w:val="000769F1"/>
    <w:rsid w:val="00084D2F"/>
    <w:rsid w:val="000D09C2"/>
    <w:rsid w:val="000F0FE1"/>
    <w:rsid w:val="00164C82"/>
    <w:rsid w:val="0018115C"/>
    <w:rsid w:val="00181715"/>
    <w:rsid w:val="001A79B8"/>
    <w:rsid w:val="001B1ADC"/>
    <w:rsid w:val="00225DC7"/>
    <w:rsid w:val="00231CE7"/>
    <w:rsid w:val="002C0AF0"/>
    <w:rsid w:val="002C7E37"/>
    <w:rsid w:val="002D1A8E"/>
    <w:rsid w:val="0030206F"/>
    <w:rsid w:val="003053E9"/>
    <w:rsid w:val="00321D7D"/>
    <w:rsid w:val="003237EB"/>
    <w:rsid w:val="00366FF3"/>
    <w:rsid w:val="00432CA9"/>
    <w:rsid w:val="0047520F"/>
    <w:rsid w:val="005318F2"/>
    <w:rsid w:val="0058419C"/>
    <w:rsid w:val="005A16B6"/>
    <w:rsid w:val="005B03D3"/>
    <w:rsid w:val="005B2331"/>
    <w:rsid w:val="00614792"/>
    <w:rsid w:val="00625A0C"/>
    <w:rsid w:val="006578E3"/>
    <w:rsid w:val="0067687D"/>
    <w:rsid w:val="006C2D8E"/>
    <w:rsid w:val="007A3446"/>
    <w:rsid w:val="007D6830"/>
    <w:rsid w:val="00815F75"/>
    <w:rsid w:val="00832165"/>
    <w:rsid w:val="008B2D8C"/>
    <w:rsid w:val="008F741E"/>
    <w:rsid w:val="009056C2"/>
    <w:rsid w:val="00930425"/>
    <w:rsid w:val="00991C3D"/>
    <w:rsid w:val="009A2FD0"/>
    <w:rsid w:val="009B65D9"/>
    <w:rsid w:val="00A4307C"/>
    <w:rsid w:val="00AF44BB"/>
    <w:rsid w:val="00B0538E"/>
    <w:rsid w:val="00B153BA"/>
    <w:rsid w:val="00B17145"/>
    <w:rsid w:val="00B67143"/>
    <w:rsid w:val="00B70331"/>
    <w:rsid w:val="00BE229C"/>
    <w:rsid w:val="00CB626E"/>
    <w:rsid w:val="00D115F8"/>
    <w:rsid w:val="00D15633"/>
    <w:rsid w:val="00D66D3C"/>
    <w:rsid w:val="00DC63C3"/>
    <w:rsid w:val="00DF049F"/>
    <w:rsid w:val="00E61235"/>
    <w:rsid w:val="00E64318"/>
    <w:rsid w:val="00E70883"/>
    <w:rsid w:val="00E7506E"/>
    <w:rsid w:val="00F2228D"/>
    <w:rsid w:val="00F717F6"/>
    <w:rsid w:val="00F73E97"/>
    <w:rsid w:val="00F954C2"/>
    <w:rsid w:val="00F960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D04"/>
  <w15:docId w15:val="{B70EBC07-C053-4D00-9999-6A665A3A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331"/>
  </w:style>
  <w:style w:type="paragraph" w:styleId="Heading1">
    <w:name w:val="heading 1"/>
    <w:aliases w:val="ЗАГЛАВИЕ 1"/>
    <w:basedOn w:val="Normal"/>
    <w:next w:val="Normal"/>
    <w:link w:val="Heading1Char1"/>
    <w:uiPriority w:val="9"/>
    <w:qFormat/>
    <w:rsid w:val="0018115C"/>
    <w:pPr>
      <w:keepNext/>
      <w:spacing w:after="0" w:line="240" w:lineRule="auto"/>
      <w:jc w:val="center"/>
      <w:outlineLvl w:val="0"/>
    </w:pPr>
    <w:rPr>
      <w:rFonts w:ascii="Times New Roman" w:eastAsia="Batang" w:hAnsi="Times New Roman" w:cs="Times New Roman"/>
      <w:b/>
      <w:sz w:val="20"/>
      <w:szCs w:val="20"/>
      <w:u w:val="single"/>
      <w:lang w:val="bg-BG"/>
    </w:rPr>
  </w:style>
  <w:style w:type="paragraph" w:styleId="Heading2">
    <w:name w:val="heading 2"/>
    <w:aliases w:val="ЗАГЛАВИЕ 2"/>
    <w:basedOn w:val="Normal"/>
    <w:next w:val="Normal"/>
    <w:link w:val="Heading2Char"/>
    <w:uiPriority w:val="9"/>
    <w:qFormat/>
    <w:rsid w:val="0018115C"/>
    <w:pPr>
      <w:keepNext/>
      <w:spacing w:before="240" w:after="60" w:line="240" w:lineRule="auto"/>
      <w:outlineLvl w:val="1"/>
    </w:pPr>
    <w:rPr>
      <w:rFonts w:ascii="Cambria" w:eastAsia="Times New Roman" w:hAnsi="Cambria" w:cs="Times New Roman"/>
      <w:b/>
      <w:bCs/>
      <w:i/>
      <w:iCs/>
      <w:sz w:val="28"/>
      <w:szCs w:val="28"/>
      <w:lang w:val="bg-BG"/>
    </w:rPr>
  </w:style>
  <w:style w:type="paragraph" w:styleId="Heading3">
    <w:name w:val="heading 3"/>
    <w:aliases w:val="ЗАГЛАВИЕ 3"/>
    <w:basedOn w:val="Normal"/>
    <w:next w:val="Normal"/>
    <w:link w:val="Heading3Char"/>
    <w:uiPriority w:val="9"/>
    <w:qFormat/>
    <w:rsid w:val="0018115C"/>
    <w:pPr>
      <w:keepNext/>
      <w:keepLines/>
      <w:spacing w:before="200" w:after="0" w:line="240" w:lineRule="auto"/>
      <w:outlineLvl w:val="2"/>
    </w:pPr>
    <w:rPr>
      <w:rFonts w:ascii="Cambria" w:eastAsia="MS Gothic" w:hAnsi="Cambria" w:cs="Times New Roman"/>
      <w:b/>
      <w:color w:val="4F81BD"/>
      <w:sz w:val="24"/>
      <w:szCs w:val="20"/>
      <w:lang w:val="bg-BG"/>
    </w:rPr>
  </w:style>
  <w:style w:type="paragraph" w:styleId="Heading4">
    <w:name w:val="heading 4"/>
    <w:aliases w:val="ЗАГЛАВИЕ 4"/>
    <w:basedOn w:val="Normal"/>
    <w:next w:val="Normal"/>
    <w:link w:val="Heading4Char"/>
    <w:uiPriority w:val="9"/>
    <w:qFormat/>
    <w:rsid w:val="0018115C"/>
    <w:pPr>
      <w:keepNext/>
      <w:keepLines/>
      <w:spacing w:before="200" w:after="0" w:line="240" w:lineRule="auto"/>
      <w:outlineLvl w:val="3"/>
    </w:pPr>
    <w:rPr>
      <w:rFonts w:ascii="Cambria" w:eastAsia="MS Gothic" w:hAnsi="Cambria" w:cs="Times New Roman"/>
      <w:b/>
      <w:i/>
      <w:color w:val="4F81BD"/>
      <w:sz w:val="24"/>
      <w:szCs w:val="20"/>
      <w:lang w:val="bg-BG"/>
    </w:rPr>
  </w:style>
  <w:style w:type="paragraph" w:styleId="Heading5">
    <w:name w:val="heading 5"/>
    <w:basedOn w:val="Normal"/>
    <w:next w:val="Normal"/>
    <w:link w:val="Heading5Char"/>
    <w:qFormat/>
    <w:rsid w:val="0018115C"/>
    <w:pPr>
      <w:keepNext/>
      <w:keepLines/>
      <w:spacing w:before="200" w:after="0" w:line="240" w:lineRule="auto"/>
      <w:outlineLvl w:val="4"/>
    </w:pPr>
    <w:rPr>
      <w:rFonts w:ascii="Cambria" w:eastAsia="MS Gothic" w:hAnsi="Cambria" w:cs="Times New Roman"/>
      <w:color w:val="243F60"/>
      <w:sz w:val="24"/>
      <w:szCs w:val="20"/>
      <w:lang w:val="bg-BG"/>
    </w:rPr>
  </w:style>
  <w:style w:type="paragraph" w:styleId="Heading6">
    <w:name w:val="heading 6"/>
    <w:basedOn w:val="Normal"/>
    <w:next w:val="Normal"/>
    <w:link w:val="Heading6Char"/>
    <w:qFormat/>
    <w:rsid w:val="0018115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val="bg-BG" w:eastAsia="ar-SA"/>
    </w:rPr>
  </w:style>
  <w:style w:type="paragraph" w:styleId="Heading7">
    <w:name w:val="heading 7"/>
    <w:aliases w:val="ЗАГЛАВИЕ 5"/>
    <w:basedOn w:val="Heading4"/>
    <w:next w:val="Normal"/>
    <w:link w:val="Heading7Char"/>
    <w:qFormat/>
    <w:rsid w:val="0018115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18115C"/>
    <w:pPr>
      <w:keepNext/>
      <w:keepLines/>
      <w:spacing w:before="200" w:after="0" w:line="240" w:lineRule="auto"/>
      <w:ind w:left="1440" w:hanging="1440"/>
      <w:jc w:val="both"/>
      <w:outlineLvl w:val="7"/>
    </w:pPr>
    <w:rPr>
      <w:rFonts w:ascii="Cambria" w:eastAsia="Times New Roman" w:hAnsi="Cambria" w:cs="Times New Roman"/>
      <w:color w:val="404040"/>
      <w:sz w:val="20"/>
      <w:szCs w:val="20"/>
      <w:lang w:val="bg-BG"/>
    </w:rPr>
  </w:style>
  <w:style w:type="paragraph" w:styleId="Heading9">
    <w:name w:val="heading 9"/>
    <w:basedOn w:val="Normal"/>
    <w:next w:val="Normal"/>
    <w:link w:val="Heading9Char"/>
    <w:uiPriority w:val="9"/>
    <w:qFormat/>
    <w:rsid w:val="0018115C"/>
    <w:pPr>
      <w:spacing w:before="240" w:after="60" w:line="240" w:lineRule="auto"/>
      <w:outlineLvl w:val="8"/>
    </w:pPr>
    <w:rPr>
      <w:rFonts w:ascii="Calibri Light" w:eastAsia="Times New Roman" w:hAnsi="Calibri Light" w:cs="Times New Roman"/>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084D2F"/>
    <w:pPr>
      <w:spacing w:after="0" w:line="240" w:lineRule="auto"/>
    </w:pPr>
    <w:rPr>
      <w:rFonts w:ascii="Times New Roman" w:eastAsia="Batang" w:hAnsi="Times New Roman" w:cs="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rsid w:val="00084D2F"/>
    <w:rPr>
      <w:rFonts w:ascii="Times New Roman" w:eastAsia="Batang" w:hAnsi="Times New Roman" w:cs="Times New Roman"/>
      <w:sz w:val="20"/>
      <w:szCs w:val="20"/>
      <w:lang w:val="en-GB"/>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084D2F"/>
    <w:rPr>
      <w:rFonts w:cs="Times New Roman"/>
      <w:vertAlign w:val="superscript"/>
    </w:rPr>
  </w:style>
  <w:style w:type="paragraph" w:styleId="NoSpacing">
    <w:name w:val="No Spacing"/>
    <w:uiPriority w:val="1"/>
    <w:qFormat/>
    <w:rsid w:val="00084D2F"/>
    <w:pPr>
      <w:spacing w:after="0" w:line="240" w:lineRule="auto"/>
    </w:pPr>
    <w:rPr>
      <w:rFonts w:ascii="Times New Roman" w:eastAsia="SimSun" w:hAnsi="Times New Roman" w:cs="Times New Roman"/>
      <w:noProof/>
      <w:sz w:val="24"/>
      <w:szCs w:val="24"/>
      <w:lang w:val="bg-BG" w:eastAsia="bg-BG"/>
    </w:rPr>
  </w:style>
  <w:style w:type="character" w:customStyle="1" w:styleId="Heading1Char">
    <w:name w:val="Heading 1 Char"/>
    <w:aliases w:val="ЗАГЛАВИЕ 1 Char"/>
    <w:basedOn w:val="DefaultParagraphFont"/>
    <w:uiPriority w:val="9"/>
    <w:rsid w:val="0018115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ЗАГЛАВИЕ 2 Char"/>
    <w:basedOn w:val="DefaultParagraphFont"/>
    <w:link w:val="Heading2"/>
    <w:uiPriority w:val="9"/>
    <w:rsid w:val="0018115C"/>
    <w:rPr>
      <w:rFonts w:ascii="Cambria" w:eastAsia="Times New Roman" w:hAnsi="Cambria" w:cs="Times New Roman"/>
      <w:b/>
      <w:bCs/>
      <w:i/>
      <w:iCs/>
      <w:sz w:val="28"/>
      <w:szCs w:val="28"/>
      <w:lang w:val="bg-BG"/>
    </w:rPr>
  </w:style>
  <w:style w:type="character" w:customStyle="1" w:styleId="Heading3Char">
    <w:name w:val="Heading 3 Char"/>
    <w:aliases w:val="ЗАГЛАВИЕ 3 Char"/>
    <w:basedOn w:val="DefaultParagraphFont"/>
    <w:link w:val="Heading3"/>
    <w:uiPriority w:val="9"/>
    <w:rsid w:val="0018115C"/>
    <w:rPr>
      <w:rFonts w:ascii="Cambria" w:eastAsia="MS Gothic" w:hAnsi="Cambria" w:cs="Times New Roman"/>
      <w:b/>
      <w:color w:val="4F81BD"/>
      <w:sz w:val="24"/>
      <w:szCs w:val="20"/>
      <w:lang w:val="bg-BG"/>
    </w:rPr>
  </w:style>
  <w:style w:type="character" w:customStyle="1" w:styleId="Heading4Char">
    <w:name w:val="Heading 4 Char"/>
    <w:aliases w:val="ЗАГЛАВИЕ 4 Char"/>
    <w:basedOn w:val="DefaultParagraphFont"/>
    <w:link w:val="Heading4"/>
    <w:uiPriority w:val="9"/>
    <w:rsid w:val="0018115C"/>
    <w:rPr>
      <w:rFonts w:ascii="Cambria" w:eastAsia="MS Gothic" w:hAnsi="Cambria" w:cs="Times New Roman"/>
      <w:b/>
      <w:i/>
      <w:color w:val="4F81BD"/>
      <w:sz w:val="24"/>
      <w:szCs w:val="20"/>
      <w:lang w:val="bg-BG"/>
    </w:rPr>
  </w:style>
  <w:style w:type="character" w:customStyle="1" w:styleId="Heading5Char">
    <w:name w:val="Heading 5 Char"/>
    <w:basedOn w:val="DefaultParagraphFont"/>
    <w:link w:val="Heading5"/>
    <w:rsid w:val="0018115C"/>
    <w:rPr>
      <w:rFonts w:ascii="Cambria" w:eastAsia="MS Gothic" w:hAnsi="Cambria" w:cs="Times New Roman"/>
      <w:color w:val="243F60"/>
      <w:sz w:val="24"/>
      <w:szCs w:val="20"/>
      <w:lang w:val="bg-BG"/>
    </w:rPr>
  </w:style>
  <w:style w:type="character" w:customStyle="1" w:styleId="Heading6Char">
    <w:name w:val="Heading 6 Char"/>
    <w:basedOn w:val="DefaultParagraphFont"/>
    <w:link w:val="Heading6"/>
    <w:rsid w:val="0018115C"/>
    <w:rPr>
      <w:rFonts w:ascii="Arial" w:eastAsia="Batang" w:hAnsi="Arial" w:cs="Times New Roman"/>
      <w:b/>
      <w:bCs/>
      <w:sz w:val="16"/>
      <w:szCs w:val="16"/>
      <w:lang w:val="bg-BG" w:eastAsia="ar-SA"/>
    </w:rPr>
  </w:style>
  <w:style w:type="character" w:customStyle="1" w:styleId="Heading7Char">
    <w:name w:val="Heading 7 Char"/>
    <w:aliases w:val="ЗАГЛАВИЕ 5 Char"/>
    <w:basedOn w:val="DefaultParagraphFont"/>
    <w:link w:val="Heading7"/>
    <w:rsid w:val="0018115C"/>
    <w:rPr>
      <w:rFonts w:ascii="Arial" w:eastAsia="Batang" w:hAnsi="Arial" w:cs="Times New Roman"/>
      <w:b/>
      <w:bCs/>
      <w:color w:val="4F81BD"/>
      <w:lang w:val="bg-BG" w:eastAsia="ja-JP"/>
    </w:rPr>
  </w:style>
  <w:style w:type="character" w:customStyle="1" w:styleId="Heading8Char">
    <w:name w:val="Heading 8 Char"/>
    <w:basedOn w:val="DefaultParagraphFont"/>
    <w:link w:val="Heading8"/>
    <w:rsid w:val="0018115C"/>
    <w:rPr>
      <w:rFonts w:ascii="Cambria" w:eastAsia="Times New Roman" w:hAnsi="Cambria" w:cs="Times New Roman"/>
      <w:color w:val="404040"/>
      <w:sz w:val="20"/>
      <w:szCs w:val="20"/>
      <w:lang w:val="bg-BG"/>
    </w:rPr>
  </w:style>
  <w:style w:type="character" w:customStyle="1" w:styleId="Heading9Char">
    <w:name w:val="Heading 9 Char"/>
    <w:basedOn w:val="DefaultParagraphFont"/>
    <w:link w:val="Heading9"/>
    <w:uiPriority w:val="9"/>
    <w:rsid w:val="0018115C"/>
    <w:rPr>
      <w:rFonts w:ascii="Calibri Light" w:eastAsia="Times New Roman" w:hAnsi="Calibri Light" w:cs="Times New Roman"/>
      <w:lang w:val="bg-BG"/>
    </w:rPr>
  </w:style>
  <w:style w:type="character" w:customStyle="1" w:styleId="Heading1Char1">
    <w:name w:val="Heading 1 Char1"/>
    <w:aliases w:val="ЗАГЛАВИЕ 1 Char1"/>
    <w:basedOn w:val="DefaultParagraphFont"/>
    <w:link w:val="Heading1"/>
    <w:uiPriority w:val="9"/>
    <w:rsid w:val="0018115C"/>
    <w:rPr>
      <w:rFonts w:ascii="Times New Roman" w:eastAsia="Batang" w:hAnsi="Times New Roman" w:cs="Times New Roman"/>
      <w:b/>
      <w:sz w:val="20"/>
      <w:szCs w:val="20"/>
      <w:u w:val="single"/>
      <w:lang w:val="bg-BG"/>
    </w:rPr>
  </w:style>
  <w:style w:type="numbering" w:customStyle="1" w:styleId="10">
    <w:name w:val="Без списък1"/>
    <w:next w:val="NoList"/>
    <w:uiPriority w:val="99"/>
    <w:semiHidden/>
    <w:rsid w:val="0018115C"/>
  </w:style>
  <w:style w:type="paragraph" w:styleId="Title">
    <w:name w:val="Title"/>
    <w:aliases w:val="Body Text Indent 3 Char,Char1 Char1,Char1 Char Char Char,Char1 Char Char1,Char2 Char Char Char,Char11 Char,Char2 Char Char1,Char2 Char1,Char Char Char Char"/>
    <w:basedOn w:val="Normal"/>
    <w:link w:val="TitleChar"/>
    <w:uiPriority w:val="10"/>
    <w:qFormat/>
    <w:rsid w:val="0018115C"/>
    <w:pPr>
      <w:tabs>
        <w:tab w:val="left" w:pos="709"/>
      </w:tabs>
      <w:spacing w:after="0" w:line="240" w:lineRule="auto"/>
    </w:pPr>
    <w:rPr>
      <w:rFonts w:ascii="Cambria" w:eastAsia="MS Gothic" w:hAnsi="Cambria" w:cs="Times New Roman"/>
      <w:color w:val="17365D"/>
      <w:spacing w:val="5"/>
      <w:kern w:val="28"/>
      <w:sz w:val="52"/>
      <w:szCs w:val="20"/>
      <w:lang w:val="bg-BG"/>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uiPriority w:val="10"/>
    <w:rsid w:val="0018115C"/>
    <w:rPr>
      <w:rFonts w:ascii="Cambria" w:eastAsia="MS Gothic" w:hAnsi="Cambria" w:cs="Times New Roman"/>
      <w:color w:val="17365D"/>
      <w:spacing w:val="5"/>
      <w:kern w:val="28"/>
      <w:sz w:val="52"/>
      <w:szCs w:val="20"/>
      <w:lang w:val="bg-BG"/>
    </w:rPr>
  </w:style>
  <w:style w:type="paragraph" w:customStyle="1" w:styleId="Title-head-text">
    <w:name w:val="Title-head-text"/>
    <w:basedOn w:val="Normal"/>
    <w:next w:val="Title"/>
    <w:rsid w:val="0018115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18115C"/>
    <w:pPr>
      <w:autoSpaceDE w:val="0"/>
      <w:autoSpaceDN w:val="0"/>
      <w:adjustRightInd w:val="0"/>
      <w:spacing w:after="0" w:line="240" w:lineRule="auto"/>
    </w:pPr>
    <w:rPr>
      <w:rFonts w:ascii="Times New Roman" w:eastAsia="Times New Roman" w:hAnsi="Times New Roman" w:cs="Times New Roman"/>
      <w:color w:val="000000"/>
      <w:sz w:val="24"/>
      <w:szCs w:val="24"/>
      <w:lang w:val="bg-BG"/>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18115C"/>
    <w:pPr>
      <w:spacing w:after="160" w:line="240" w:lineRule="exact"/>
    </w:pPr>
    <w:rPr>
      <w:rFonts w:ascii="Times New Roman" w:eastAsia="Batang" w:hAnsi="Times New Roman" w:cs="Times New Roman"/>
      <w:sz w:val="16"/>
      <w:szCs w:val="16"/>
      <w:lang w:val="bg-BG"/>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1, Char2 Char Char Char1, Char2 Char2,Char2 Знак Знак Char1"/>
    <w:basedOn w:val="DefaultParagraphFont"/>
    <w:link w:val="BodyTextIndent3"/>
    <w:rsid w:val="0018115C"/>
    <w:rPr>
      <w:rFonts w:ascii="Times New Roman" w:eastAsia="Batang" w:hAnsi="Times New Roman" w:cs="Times New Roman"/>
      <w:sz w:val="16"/>
      <w:szCs w:val="16"/>
      <w:lang w:val="bg-BG"/>
    </w:rPr>
  </w:style>
  <w:style w:type="character" w:customStyle="1" w:styleId="30">
    <w:name w:val="Основен текст с отстъп 3 Знак"/>
    <w:basedOn w:val="DefaultParagraphFont"/>
    <w:rsid w:val="0018115C"/>
    <w:rPr>
      <w:sz w:val="16"/>
      <w:szCs w:val="16"/>
    </w:rPr>
  </w:style>
  <w:style w:type="paragraph" w:styleId="BodyText">
    <w:name w:val="Body Text"/>
    <w:aliases w:val="block style"/>
    <w:basedOn w:val="Normal"/>
    <w:link w:val="BodyTextChar"/>
    <w:rsid w:val="0018115C"/>
    <w:pPr>
      <w:spacing w:after="120" w:line="240" w:lineRule="auto"/>
    </w:pPr>
    <w:rPr>
      <w:rFonts w:ascii="Times New Roman" w:eastAsia="Batang" w:hAnsi="Times New Roman" w:cs="Times New Roman"/>
      <w:sz w:val="24"/>
      <w:szCs w:val="20"/>
      <w:lang w:val="bg-BG"/>
    </w:rPr>
  </w:style>
  <w:style w:type="character" w:customStyle="1" w:styleId="BodyTextChar">
    <w:name w:val="Body Text Char"/>
    <w:aliases w:val="block style Char"/>
    <w:basedOn w:val="DefaultParagraphFont"/>
    <w:link w:val="BodyText"/>
    <w:rsid w:val="0018115C"/>
    <w:rPr>
      <w:rFonts w:ascii="Times New Roman" w:eastAsia="Batang" w:hAnsi="Times New Roman" w:cs="Times New Roman"/>
      <w:sz w:val="24"/>
      <w:szCs w:val="20"/>
      <w:lang w:val="bg-BG"/>
    </w:rPr>
  </w:style>
  <w:style w:type="paragraph" w:customStyle="1" w:styleId="ListParagraph1">
    <w:name w:val="List Paragraph1"/>
    <w:basedOn w:val="Normal"/>
    <w:link w:val="ListParagraphChar"/>
    <w:uiPriority w:val="99"/>
    <w:rsid w:val="0018115C"/>
    <w:pPr>
      <w:spacing w:after="0" w:line="240" w:lineRule="auto"/>
      <w:ind w:left="720"/>
      <w:contextualSpacing/>
    </w:pPr>
    <w:rPr>
      <w:rFonts w:ascii="Times New Roman" w:eastAsia="Batang" w:hAnsi="Times New Roman" w:cs="Times New Roman"/>
      <w:sz w:val="24"/>
      <w:szCs w:val="20"/>
      <w:lang w:val="bg-BG"/>
    </w:rPr>
  </w:style>
  <w:style w:type="character" w:customStyle="1" w:styleId="FontStyle29">
    <w:name w:val="Font Style29"/>
    <w:rsid w:val="0018115C"/>
    <w:rPr>
      <w:rFonts w:ascii="Times New Roman" w:hAnsi="Times New Roman"/>
      <w:sz w:val="22"/>
    </w:rPr>
  </w:style>
  <w:style w:type="character" w:styleId="Hyperlink">
    <w:name w:val="Hyperlink"/>
    <w:rsid w:val="0018115C"/>
    <w:rPr>
      <w:rFonts w:cs="Times New Roman"/>
      <w:color w:val="0000FF"/>
      <w:u w:val="single"/>
    </w:rPr>
  </w:style>
  <w:style w:type="paragraph" w:customStyle="1" w:styleId="firstline">
    <w:name w:val="firstline"/>
    <w:basedOn w:val="Normal"/>
    <w:rsid w:val="0018115C"/>
    <w:pPr>
      <w:spacing w:before="100" w:beforeAutospacing="1" w:after="100" w:afterAutospacing="1" w:line="240" w:lineRule="auto"/>
    </w:pPr>
    <w:rPr>
      <w:rFonts w:ascii="Times New Roman" w:eastAsia="Batang" w:hAnsi="Times New Roman" w:cs="Times New Roman"/>
      <w:sz w:val="24"/>
      <w:szCs w:val="24"/>
      <w:lang w:val="bg-BG" w:eastAsia="bg-BG"/>
    </w:rPr>
  </w:style>
  <w:style w:type="character" w:customStyle="1" w:styleId="ListParagraphChar">
    <w:name w:val="List Paragraph Char"/>
    <w:aliases w:val="ПАРАГРАФ Char"/>
    <w:link w:val="ListParagraph1"/>
    <w:uiPriority w:val="99"/>
    <w:locked/>
    <w:rsid w:val="0018115C"/>
    <w:rPr>
      <w:rFonts w:ascii="Times New Roman" w:eastAsia="Batang" w:hAnsi="Times New Roman" w:cs="Times New Roman"/>
      <w:sz w:val="24"/>
      <w:szCs w:val="20"/>
      <w:lang w:val="bg-BG"/>
    </w:rPr>
  </w:style>
  <w:style w:type="paragraph" w:customStyle="1" w:styleId="11">
    <w:name w:val="Без разредка1"/>
    <w:qFormat/>
    <w:rsid w:val="0018115C"/>
    <w:pPr>
      <w:spacing w:after="0" w:line="240" w:lineRule="auto"/>
    </w:pPr>
    <w:rPr>
      <w:rFonts w:ascii="Calibri" w:eastAsia="Batang" w:hAnsi="Calibri" w:cs="Times New Roman"/>
      <w:lang w:val="bg-BG"/>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uiPriority w:val="99"/>
    <w:rsid w:val="0018115C"/>
    <w:rPr>
      <w:sz w:val="20"/>
      <w:szCs w:val="20"/>
    </w:rPr>
  </w:style>
  <w:style w:type="paragraph" w:styleId="Header">
    <w:name w:val="header"/>
    <w:aliases w:val="Char1 Знак,Intestazione.int.intestazione,Intestazione.int,(17) EPR Header, Знак Знак"/>
    <w:basedOn w:val="Normal"/>
    <w:link w:val="HeaderChar"/>
    <w:rsid w:val="0018115C"/>
    <w:pPr>
      <w:tabs>
        <w:tab w:val="center" w:pos="4536"/>
        <w:tab w:val="right" w:pos="9072"/>
      </w:tabs>
      <w:spacing w:after="0" w:line="240" w:lineRule="auto"/>
    </w:pPr>
    <w:rPr>
      <w:rFonts w:ascii="Times New Roman" w:eastAsia="Batang" w:hAnsi="Times New Roman" w:cs="Times New Roman"/>
      <w:sz w:val="24"/>
      <w:szCs w:val="20"/>
      <w:lang w:val="bg-BG"/>
    </w:rPr>
  </w:style>
  <w:style w:type="character" w:customStyle="1" w:styleId="HeaderChar">
    <w:name w:val="Header Char"/>
    <w:aliases w:val="Char1 Знак Char,Intestazione.int.intestazione Char1,Intestazione.int Char1,(17) EPR Header Char1, Знак Знак Char"/>
    <w:basedOn w:val="DefaultParagraphFont"/>
    <w:link w:val="Header"/>
    <w:rsid w:val="0018115C"/>
    <w:rPr>
      <w:rFonts w:ascii="Times New Roman" w:eastAsia="Batang" w:hAnsi="Times New Roman" w:cs="Times New Roman"/>
      <w:sz w:val="24"/>
      <w:szCs w:val="20"/>
      <w:lang w:val="bg-BG"/>
    </w:rPr>
  </w:style>
  <w:style w:type="character" w:customStyle="1" w:styleId="a0">
    <w:name w:val="Горен колонтитул Знак"/>
    <w:basedOn w:val="DefaultParagraphFont"/>
    <w:rsid w:val="0018115C"/>
  </w:style>
  <w:style w:type="paragraph" w:styleId="Footer">
    <w:name w:val="footer"/>
    <w:aliases w:val=" Char"/>
    <w:basedOn w:val="Normal"/>
    <w:link w:val="FooterChar"/>
    <w:uiPriority w:val="99"/>
    <w:rsid w:val="0018115C"/>
    <w:pPr>
      <w:tabs>
        <w:tab w:val="center" w:pos="4536"/>
        <w:tab w:val="right" w:pos="9072"/>
      </w:tabs>
      <w:spacing w:after="0" w:line="240" w:lineRule="auto"/>
    </w:pPr>
    <w:rPr>
      <w:rFonts w:ascii="Times New Roman" w:eastAsia="Batang" w:hAnsi="Times New Roman" w:cs="Times New Roman"/>
      <w:sz w:val="24"/>
      <w:szCs w:val="20"/>
      <w:lang w:val="bg-BG"/>
    </w:rPr>
  </w:style>
  <w:style w:type="character" w:customStyle="1" w:styleId="FooterChar">
    <w:name w:val="Footer Char"/>
    <w:aliases w:val=" Char Char"/>
    <w:basedOn w:val="DefaultParagraphFont"/>
    <w:link w:val="Footer"/>
    <w:uiPriority w:val="99"/>
    <w:rsid w:val="0018115C"/>
    <w:rPr>
      <w:rFonts w:ascii="Times New Roman" w:eastAsia="Batang" w:hAnsi="Times New Roman" w:cs="Times New Roman"/>
      <w:sz w:val="24"/>
      <w:szCs w:val="20"/>
      <w:lang w:val="bg-BG"/>
    </w:rPr>
  </w:style>
  <w:style w:type="paragraph" w:styleId="BodyTextIndent2">
    <w:name w:val="Body Text Indent 2"/>
    <w:basedOn w:val="Normal"/>
    <w:link w:val="BodyTextIndent2Char"/>
    <w:uiPriority w:val="99"/>
    <w:rsid w:val="0018115C"/>
    <w:pPr>
      <w:spacing w:after="120" w:line="480" w:lineRule="auto"/>
      <w:ind w:left="283"/>
    </w:pPr>
    <w:rPr>
      <w:rFonts w:ascii="Times New Roman" w:eastAsia="Batang" w:hAnsi="Times New Roman" w:cs="Times New Roman"/>
      <w:sz w:val="24"/>
      <w:szCs w:val="20"/>
      <w:lang w:val="bg-BG"/>
    </w:rPr>
  </w:style>
  <w:style w:type="character" w:customStyle="1" w:styleId="BodyTextIndent2Char">
    <w:name w:val="Body Text Indent 2 Char"/>
    <w:basedOn w:val="DefaultParagraphFont"/>
    <w:link w:val="BodyTextIndent2"/>
    <w:uiPriority w:val="99"/>
    <w:rsid w:val="0018115C"/>
    <w:rPr>
      <w:rFonts w:ascii="Times New Roman" w:eastAsia="Batang" w:hAnsi="Times New Roman" w:cs="Times New Roman"/>
      <w:sz w:val="24"/>
      <w:szCs w:val="20"/>
      <w:lang w:val="bg-BG"/>
    </w:rPr>
  </w:style>
  <w:style w:type="character" w:customStyle="1" w:styleId="20">
    <w:name w:val="Основен текст с отстъп 2 Знак"/>
    <w:basedOn w:val="DefaultParagraphFont"/>
    <w:rsid w:val="0018115C"/>
  </w:style>
  <w:style w:type="character" w:customStyle="1" w:styleId="FontStyle151">
    <w:name w:val="Font Style151"/>
    <w:rsid w:val="0018115C"/>
    <w:rPr>
      <w:rFonts w:ascii="Times New Roman" w:hAnsi="Times New Roman"/>
      <w:sz w:val="24"/>
    </w:rPr>
  </w:style>
  <w:style w:type="character" w:styleId="EndnoteReference">
    <w:name w:val="endnote reference"/>
    <w:uiPriority w:val="99"/>
    <w:semiHidden/>
    <w:rsid w:val="0018115C"/>
    <w:rPr>
      <w:rFonts w:cs="Times New Roman"/>
      <w:vertAlign w:val="superscript"/>
    </w:rPr>
  </w:style>
  <w:style w:type="paragraph" w:customStyle="1" w:styleId="FR2">
    <w:name w:val="FR2"/>
    <w:rsid w:val="0018115C"/>
    <w:pPr>
      <w:widowControl w:val="0"/>
      <w:spacing w:after="0" w:line="240" w:lineRule="auto"/>
      <w:jc w:val="right"/>
    </w:pPr>
    <w:rPr>
      <w:rFonts w:ascii="Arial" w:eastAsia="Batang" w:hAnsi="Arial" w:cs="Times New Roman"/>
      <w:sz w:val="24"/>
      <w:szCs w:val="20"/>
      <w:lang w:val="bg-BG"/>
    </w:rPr>
  </w:style>
  <w:style w:type="paragraph" w:styleId="BalloonText">
    <w:name w:val="Balloon Text"/>
    <w:basedOn w:val="Normal"/>
    <w:link w:val="BalloonTextChar"/>
    <w:uiPriority w:val="99"/>
    <w:rsid w:val="0018115C"/>
    <w:pPr>
      <w:spacing w:after="0" w:line="240" w:lineRule="auto"/>
    </w:pPr>
    <w:rPr>
      <w:rFonts w:ascii="Tahoma" w:eastAsia="Batang" w:hAnsi="Tahoma" w:cs="Times New Roman"/>
      <w:sz w:val="16"/>
      <w:szCs w:val="20"/>
      <w:lang w:val="bg-BG"/>
    </w:rPr>
  </w:style>
  <w:style w:type="character" w:customStyle="1" w:styleId="BalloonTextChar">
    <w:name w:val="Balloon Text Char"/>
    <w:basedOn w:val="DefaultParagraphFont"/>
    <w:link w:val="BalloonText"/>
    <w:uiPriority w:val="99"/>
    <w:rsid w:val="0018115C"/>
    <w:rPr>
      <w:rFonts w:ascii="Tahoma" w:eastAsia="Batang" w:hAnsi="Tahoma" w:cs="Times New Roman"/>
      <w:sz w:val="16"/>
      <w:szCs w:val="20"/>
      <w:lang w:val="bg-BG"/>
    </w:rPr>
  </w:style>
  <w:style w:type="table" w:styleId="TableGrid">
    <w:name w:val="Table Grid"/>
    <w:basedOn w:val="TableNormal"/>
    <w:uiPriority w:val="59"/>
    <w:rsid w:val="0018115C"/>
    <w:pPr>
      <w:spacing w:after="0" w:line="240" w:lineRule="auto"/>
    </w:pPr>
    <w:rPr>
      <w:rFonts w:ascii="Calibri" w:eastAsia="Times New Roman" w:hAnsi="Calibri"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18115C"/>
    <w:pPr>
      <w:spacing w:after="120" w:line="480" w:lineRule="auto"/>
    </w:pPr>
    <w:rPr>
      <w:rFonts w:ascii="Times New Roman" w:eastAsia="Batang" w:hAnsi="Times New Roman" w:cs="Times New Roman"/>
      <w:sz w:val="24"/>
      <w:szCs w:val="20"/>
      <w:lang w:val="bg-BG"/>
    </w:rPr>
  </w:style>
  <w:style w:type="character" w:customStyle="1" w:styleId="BodyText2Char">
    <w:name w:val="Body Text 2 Char"/>
    <w:basedOn w:val="DefaultParagraphFont"/>
    <w:link w:val="BodyText2"/>
    <w:uiPriority w:val="99"/>
    <w:rsid w:val="0018115C"/>
    <w:rPr>
      <w:rFonts w:ascii="Times New Roman" w:eastAsia="Batang" w:hAnsi="Times New Roman" w:cs="Times New Roman"/>
      <w:sz w:val="24"/>
      <w:szCs w:val="20"/>
      <w:lang w:val="bg-BG"/>
    </w:rPr>
  </w:style>
  <w:style w:type="character" w:customStyle="1" w:styleId="21">
    <w:name w:val="Основен текст 2 Знак"/>
    <w:basedOn w:val="DefaultParagraphFont"/>
    <w:rsid w:val="0018115C"/>
  </w:style>
  <w:style w:type="paragraph" w:styleId="ListBullet">
    <w:name w:val="List Bullet"/>
    <w:basedOn w:val="Normal"/>
    <w:rsid w:val="0018115C"/>
    <w:pPr>
      <w:numPr>
        <w:numId w:val="8"/>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18115C"/>
    <w:pPr>
      <w:spacing w:before="100" w:beforeAutospacing="1" w:after="100" w:afterAutospacing="1" w:line="240" w:lineRule="auto"/>
    </w:pPr>
    <w:rPr>
      <w:rFonts w:ascii="Times New Roman" w:eastAsia="Batang" w:hAnsi="Times New Roman" w:cs="Times New Roman"/>
      <w:sz w:val="24"/>
      <w:szCs w:val="24"/>
      <w:lang w:val="bg-BG" w:eastAsia="bg-BG"/>
    </w:rPr>
  </w:style>
  <w:style w:type="paragraph" w:customStyle="1" w:styleId="normaltableau">
    <w:name w:val="normal_tableau"/>
    <w:basedOn w:val="Normal"/>
    <w:rsid w:val="0018115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18115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18115C"/>
    <w:pPr>
      <w:spacing w:after="0" w:line="240" w:lineRule="auto"/>
      <w:ind w:left="708"/>
    </w:pPr>
    <w:rPr>
      <w:rFonts w:ascii="Times New Roman" w:eastAsia="Batang" w:hAnsi="Times New Roman" w:cs="Times New Roman"/>
      <w:bCs/>
      <w:sz w:val="24"/>
      <w:szCs w:val="24"/>
      <w:lang w:val="bg-BG" w:eastAsia="bg-BG"/>
    </w:rPr>
  </w:style>
  <w:style w:type="paragraph" w:customStyle="1" w:styleId="Text3">
    <w:name w:val="Text 3"/>
    <w:basedOn w:val="Normal"/>
    <w:rsid w:val="0018115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18115C"/>
    <w:rPr>
      <w:rFonts w:cs="Times New Roman"/>
      <w:color w:val="800080"/>
      <w:u w:val="single"/>
    </w:rPr>
  </w:style>
  <w:style w:type="character" w:customStyle="1" w:styleId="StyleLatinArialComplexArial">
    <w:name w:val="Style (Latin) Arial (Complex) Arial"/>
    <w:rsid w:val="0018115C"/>
    <w:rPr>
      <w:rFonts w:ascii="Arial" w:hAnsi="Arial"/>
      <w:sz w:val="22"/>
    </w:rPr>
  </w:style>
  <w:style w:type="character" w:customStyle="1" w:styleId="FontStyle30">
    <w:name w:val="Font Style30"/>
    <w:uiPriority w:val="99"/>
    <w:rsid w:val="0018115C"/>
    <w:rPr>
      <w:rFonts w:ascii="Arial" w:hAnsi="Arial"/>
      <w:sz w:val="18"/>
    </w:rPr>
  </w:style>
  <w:style w:type="paragraph" w:customStyle="1" w:styleId="Style10">
    <w:name w:val="Style10"/>
    <w:basedOn w:val="Normal"/>
    <w:rsid w:val="0018115C"/>
    <w:pPr>
      <w:widowControl w:val="0"/>
      <w:autoSpaceDE w:val="0"/>
      <w:autoSpaceDN w:val="0"/>
      <w:adjustRightInd w:val="0"/>
      <w:spacing w:after="0" w:line="252" w:lineRule="exact"/>
      <w:ind w:firstLine="709"/>
      <w:jc w:val="both"/>
    </w:pPr>
    <w:rPr>
      <w:rFonts w:ascii="Arial" w:eastAsia="Batang" w:hAnsi="Arial" w:cs="Arial"/>
      <w:sz w:val="24"/>
      <w:szCs w:val="24"/>
      <w:lang w:val="bg-BG" w:eastAsia="bg-BG"/>
    </w:rPr>
  </w:style>
  <w:style w:type="paragraph" w:customStyle="1" w:styleId="Style15">
    <w:name w:val="Style15"/>
    <w:basedOn w:val="Normal"/>
    <w:rsid w:val="0018115C"/>
    <w:pPr>
      <w:widowControl w:val="0"/>
      <w:autoSpaceDE w:val="0"/>
      <w:autoSpaceDN w:val="0"/>
      <w:adjustRightInd w:val="0"/>
      <w:spacing w:after="0" w:line="254" w:lineRule="exact"/>
      <w:ind w:firstLine="355"/>
      <w:jc w:val="both"/>
    </w:pPr>
    <w:rPr>
      <w:rFonts w:ascii="Arial" w:eastAsia="Batang" w:hAnsi="Arial" w:cs="Arial"/>
      <w:sz w:val="24"/>
      <w:szCs w:val="24"/>
      <w:lang w:val="bg-BG" w:eastAsia="bg-BG"/>
    </w:rPr>
  </w:style>
  <w:style w:type="paragraph" w:styleId="BodyTextIndent">
    <w:name w:val="Body Text Indent"/>
    <w:basedOn w:val="Normal"/>
    <w:link w:val="BodyTextIndentChar"/>
    <w:uiPriority w:val="99"/>
    <w:rsid w:val="0018115C"/>
    <w:pPr>
      <w:spacing w:after="120" w:line="240" w:lineRule="auto"/>
      <w:ind w:left="283" w:firstLine="709"/>
      <w:jc w:val="both"/>
    </w:pPr>
    <w:rPr>
      <w:rFonts w:ascii="Cambria" w:eastAsia="Batang" w:hAnsi="Cambria" w:cs="Times New Roman"/>
      <w:sz w:val="24"/>
      <w:szCs w:val="20"/>
      <w:lang w:val="bg-BG"/>
    </w:rPr>
  </w:style>
  <w:style w:type="character" w:customStyle="1" w:styleId="BodyTextIndentChar">
    <w:name w:val="Body Text Indent Char"/>
    <w:basedOn w:val="DefaultParagraphFont"/>
    <w:link w:val="BodyTextIndent"/>
    <w:uiPriority w:val="99"/>
    <w:rsid w:val="0018115C"/>
    <w:rPr>
      <w:rFonts w:ascii="Cambria" w:eastAsia="Batang" w:hAnsi="Cambria" w:cs="Times New Roman"/>
      <w:sz w:val="24"/>
      <w:szCs w:val="20"/>
      <w:lang w:val="bg-BG"/>
    </w:rPr>
  </w:style>
  <w:style w:type="paragraph" w:styleId="BlockText">
    <w:name w:val="Block Text"/>
    <w:basedOn w:val="Normal"/>
    <w:rsid w:val="0018115C"/>
    <w:pPr>
      <w:spacing w:after="0" w:line="240" w:lineRule="auto"/>
      <w:ind w:left="540" w:right="-514"/>
      <w:jc w:val="both"/>
    </w:pPr>
    <w:rPr>
      <w:rFonts w:ascii="Arial" w:eastAsia="Batang" w:hAnsi="Arial" w:cs="Arial"/>
      <w:szCs w:val="24"/>
      <w:lang w:val="bg-BG"/>
    </w:rPr>
  </w:style>
  <w:style w:type="character" w:styleId="PageNumber">
    <w:name w:val="page number"/>
    <w:rsid w:val="0018115C"/>
    <w:rPr>
      <w:rFonts w:cs="Times New Roman"/>
    </w:rPr>
  </w:style>
  <w:style w:type="paragraph" w:styleId="PlainText">
    <w:name w:val="Plain Text"/>
    <w:basedOn w:val="Normal"/>
    <w:link w:val="PlainTextChar"/>
    <w:uiPriority w:val="99"/>
    <w:rsid w:val="0018115C"/>
    <w:pPr>
      <w:spacing w:after="0" w:line="240" w:lineRule="auto"/>
    </w:pPr>
    <w:rPr>
      <w:rFonts w:ascii="Courier New" w:eastAsia="Batang" w:hAnsi="Courier New" w:cs="Times New Roman"/>
      <w:sz w:val="20"/>
      <w:szCs w:val="20"/>
      <w:lang w:val="bg-BG"/>
    </w:rPr>
  </w:style>
  <w:style w:type="character" w:customStyle="1" w:styleId="PlainTextChar">
    <w:name w:val="Plain Text Char"/>
    <w:basedOn w:val="DefaultParagraphFont"/>
    <w:link w:val="PlainText"/>
    <w:uiPriority w:val="99"/>
    <w:rsid w:val="0018115C"/>
    <w:rPr>
      <w:rFonts w:ascii="Courier New" w:eastAsia="Batang" w:hAnsi="Courier New" w:cs="Times New Roman"/>
      <w:sz w:val="20"/>
      <w:szCs w:val="20"/>
      <w:lang w:val="bg-BG"/>
    </w:rPr>
  </w:style>
  <w:style w:type="character" w:customStyle="1" w:styleId="a1">
    <w:name w:val="Обикновен текст Знак"/>
    <w:basedOn w:val="DefaultParagraphFont"/>
    <w:rsid w:val="0018115C"/>
    <w:rPr>
      <w:rFonts w:ascii="Consolas" w:hAnsi="Consolas"/>
      <w:sz w:val="21"/>
      <w:szCs w:val="21"/>
    </w:rPr>
  </w:style>
  <w:style w:type="paragraph" w:customStyle="1" w:styleId="a2">
    <w:name w:val="Знак Знак"/>
    <w:basedOn w:val="Normal"/>
    <w:rsid w:val="0018115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18115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18115C"/>
    <w:pPr>
      <w:spacing w:after="120" w:line="240" w:lineRule="auto"/>
    </w:pPr>
    <w:rPr>
      <w:rFonts w:ascii="Arial" w:eastAsia="Batang" w:hAnsi="Arial" w:cs="Times New Roman"/>
      <w:sz w:val="16"/>
      <w:szCs w:val="20"/>
      <w:lang w:val="bg-BG"/>
    </w:rPr>
  </w:style>
  <w:style w:type="character" w:customStyle="1" w:styleId="BodyText3Char">
    <w:name w:val="Body Text 3 Char"/>
    <w:basedOn w:val="DefaultParagraphFont"/>
    <w:link w:val="BodyText3"/>
    <w:rsid w:val="0018115C"/>
    <w:rPr>
      <w:rFonts w:ascii="Arial" w:eastAsia="Batang" w:hAnsi="Arial" w:cs="Times New Roman"/>
      <w:sz w:val="16"/>
      <w:szCs w:val="20"/>
      <w:lang w:val="bg-BG"/>
    </w:rPr>
  </w:style>
  <w:style w:type="character" w:styleId="CommentReference">
    <w:name w:val="annotation reference"/>
    <w:uiPriority w:val="99"/>
    <w:rsid w:val="0018115C"/>
    <w:rPr>
      <w:rFonts w:cs="Times New Roman"/>
      <w:sz w:val="16"/>
    </w:rPr>
  </w:style>
  <w:style w:type="paragraph" w:styleId="CommentText">
    <w:name w:val="annotation text"/>
    <w:basedOn w:val="Normal"/>
    <w:link w:val="CommentTextChar"/>
    <w:uiPriority w:val="99"/>
    <w:rsid w:val="0018115C"/>
    <w:pPr>
      <w:spacing w:after="0" w:line="240" w:lineRule="auto"/>
    </w:pPr>
    <w:rPr>
      <w:rFonts w:ascii="Times New Roman" w:eastAsia="Batang" w:hAnsi="Times New Roman" w:cs="Times New Roman"/>
      <w:sz w:val="20"/>
      <w:szCs w:val="20"/>
    </w:rPr>
  </w:style>
  <w:style w:type="character" w:customStyle="1" w:styleId="CommentTextChar">
    <w:name w:val="Comment Text Char"/>
    <w:basedOn w:val="DefaultParagraphFont"/>
    <w:link w:val="CommentText"/>
    <w:uiPriority w:val="99"/>
    <w:rsid w:val="0018115C"/>
    <w:rPr>
      <w:rFonts w:ascii="Times New Roman" w:eastAsia="Batang" w:hAnsi="Times New Roman" w:cs="Times New Roman"/>
      <w:sz w:val="20"/>
      <w:szCs w:val="20"/>
    </w:rPr>
  </w:style>
  <w:style w:type="paragraph" w:styleId="CommentSubject">
    <w:name w:val="annotation subject"/>
    <w:basedOn w:val="CommentText"/>
    <w:next w:val="CommentText"/>
    <w:link w:val="CommentSubjectChar"/>
    <w:uiPriority w:val="99"/>
    <w:rsid w:val="0018115C"/>
    <w:rPr>
      <w:b/>
    </w:rPr>
  </w:style>
  <w:style w:type="character" w:customStyle="1" w:styleId="CommentSubjectChar">
    <w:name w:val="Comment Subject Char"/>
    <w:basedOn w:val="CommentTextChar"/>
    <w:link w:val="CommentSubject"/>
    <w:uiPriority w:val="99"/>
    <w:rsid w:val="0018115C"/>
    <w:rPr>
      <w:rFonts w:ascii="Times New Roman" w:eastAsia="Batang" w:hAnsi="Times New Roman" w:cs="Times New Roman"/>
      <w:b/>
      <w:sz w:val="20"/>
      <w:szCs w:val="20"/>
    </w:rPr>
  </w:style>
  <w:style w:type="paragraph" w:customStyle="1" w:styleId="Revision1">
    <w:name w:val="Revision1"/>
    <w:hidden/>
    <w:semiHidden/>
    <w:rsid w:val="0018115C"/>
    <w:pPr>
      <w:spacing w:after="0" w:line="240" w:lineRule="auto"/>
    </w:pPr>
    <w:rPr>
      <w:rFonts w:ascii="Times New Roman" w:eastAsia="Batang" w:hAnsi="Times New Roman" w:cs="Times New Roman"/>
      <w:sz w:val="24"/>
      <w:szCs w:val="24"/>
    </w:rPr>
  </w:style>
  <w:style w:type="paragraph" w:customStyle="1" w:styleId="StyleFirstline05">
    <w:name w:val="Style First line:  0.5&quot;"/>
    <w:basedOn w:val="Normal"/>
    <w:rsid w:val="0018115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18115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18115C"/>
    <w:pPr>
      <w:widowControl w:val="0"/>
      <w:autoSpaceDE w:val="0"/>
      <w:autoSpaceDN w:val="0"/>
      <w:adjustRightInd w:val="0"/>
      <w:spacing w:after="0" w:line="274" w:lineRule="exact"/>
      <w:ind w:firstLine="360"/>
    </w:pPr>
    <w:rPr>
      <w:rFonts w:ascii="Times New Roman" w:eastAsia="MS Mincho" w:hAnsi="Times New Roman" w:cs="Times New Roman"/>
      <w:sz w:val="24"/>
      <w:szCs w:val="24"/>
      <w:lang w:val="bg-BG" w:eastAsia="bg-BG"/>
    </w:rPr>
  </w:style>
  <w:style w:type="paragraph" w:customStyle="1" w:styleId="Style46">
    <w:name w:val="Style46"/>
    <w:basedOn w:val="Normal"/>
    <w:rsid w:val="0018115C"/>
    <w:pPr>
      <w:widowControl w:val="0"/>
      <w:autoSpaceDE w:val="0"/>
      <w:autoSpaceDN w:val="0"/>
      <w:adjustRightInd w:val="0"/>
      <w:spacing w:after="0" w:line="278" w:lineRule="exact"/>
      <w:jc w:val="both"/>
    </w:pPr>
    <w:rPr>
      <w:rFonts w:ascii="Times New Roman" w:eastAsia="MS Mincho" w:hAnsi="Times New Roman" w:cs="Times New Roman"/>
      <w:sz w:val="24"/>
      <w:szCs w:val="24"/>
      <w:lang w:val="bg-BG" w:eastAsia="bg-BG"/>
    </w:rPr>
  </w:style>
  <w:style w:type="paragraph" w:customStyle="1" w:styleId="Style48">
    <w:name w:val="Style48"/>
    <w:basedOn w:val="Normal"/>
    <w:rsid w:val="0018115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val="bg-BG" w:eastAsia="bg-BG"/>
    </w:rPr>
  </w:style>
  <w:style w:type="character" w:customStyle="1" w:styleId="FontStyle56">
    <w:name w:val="Font Style56"/>
    <w:rsid w:val="0018115C"/>
    <w:rPr>
      <w:rFonts w:ascii="Times New Roman" w:hAnsi="Times New Roman"/>
      <w:color w:val="000000"/>
      <w:sz w:val="20"/>
    </w:rPr>
  </w:style>
  <w:style w:type="character" w:customStyle="1" w:styleId="FontStyle57">
    <w:name w:val="Font Style57"/>
    <w:rsid w:val="0018115C"/>
    <w:rPr>
      <w:rFonts w:ascii="Times New Roman" w:hAnsi="Times New Roman"/>
      <w:b/>
      <w:color w:val="000000"/>
      <w:sz w:val="20"/>
    </w:rPr>
  </w:style>
  <w:style w:type="paragraph" w:customStyle="1" w:styleId="text">
    <w:name w:val="text"/>
    <w:rsid w:val="0018115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18115C"/>
    <w:rPr>
      <w:rFonts w:ascii="Times New Roman" w:hAnsi="Times New Roman"/>
      <w:sz w:val="26"/>
    </w:rPr>
  </w:style>
  <w:style w:type="paragraph" w:customStyle="1" w:styleId="Style6">
    <w:name w:val="Style6"/>
    <w:basedOn w:val="Normal"/>
    <w:rsid w:val="0018115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val="bg-BG" w:eastAsia="bg-BG"/>
    </w:rPr>
  </w:style>
  <w:style w:type="paragraph" w:customStyle="1" w:styleId="NumberedParagraphs">
    <w:name w:val="Numbered Paragraphs"/>
    <w:basedOn w:val="Heading3"/>
    <w:link w:val="NumberedParagraphsChar"/>
    <w:uiPriority w:val="99"/>
    <w:rsid w:val="0018115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18115C"/>
    <w:rPr>
      <w:rFonts w:ascii="Tahoma" w:eastAsia="Times New Roman" w:hAnsi="Tahoma" w:cs="Times New Roman"/>
      <w:sz w:val="20"/>
      <w:szCs w:val="20"/>
      <w:lang w:val="bg-BG"/>
    </w:rPr>
  </w:style>
  <w:style w:type="character" w:customStyle="1" w:styleId="HeaderChar1">
    <w:name w:val="Header Char1"/>
    <w:aliases w:val="Intestazione.int.intestazione Char,Intestazione.int Char,Header Char Char,(17) EPR Header Char"/>
    <w:uiPriority w:val="99"/>
    <w:rsid w:val="0018115C"/>
    <w:rPr>
      <w:rFonts w:ascii="Hebar" w:hAnsi="Hebar"/>
      <w:sz w:val="24"/>
      <w:lang w:val="en-US" w:eastAsia="en-US" w:bidi="ar-SA"/>
    </w:rPr>
  </w:style>
  <w:style w:type="character" w:customStyle="1" w:styleId="timark">
    <w:name w:val="timark"/>
    <w:rsid w:val="0018115C"/>
  </w:style>
  <w:style w:type="paragraph" w:customStyle="1" w:styleId="TableParagraph">
    <w:name w:val="Table Paragraph"/>
    <w:basedOn w:val="Normal"/>
    <w:uiPriority w:val="1"/>
    <w:qFormat/>
    <w:rsid w:val="0018115C"/>
    <w:pPr>
      <w:widowControl w:val="0"/>
      <w:spacing w:after="0" w:line="240" w:lineRule="auto"/>
    </w:pPr>
    <w:rPr>
      <w:rFonts w:ascii="Calibri" w:eastAsia="Calibri" w:hAnsi="Calibri" w:cs="Times New Roman"/>
    </w:rPr>
  </w:style>
  <w:style w:type="character" w:customStyle="1" w:styleId="Bodytext30">
    <w:name w:val="Body text (3)"/>
    <w:rsid w:val="0018115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18115C"/>
    <w:pPr>
      <w:widowControl w:val="0"/>
      <w:shd w:val="clear" w:color="auto" w:fill="FFFFFF"/>
      <w:spacing w:after="0" w:line="277" w:lineRule="exact"/>
      <w:ind w:firstLine="700"/>
      <w:jc w:val="both"/>
    </w:pPr>
    <w:rPr>
      <w:rFonts w:ascii="Times New Roman" w:eastAsia="Times New Roman" w:hAnsi="Times New Roman" w:cs="Times New Roman"/>
      <w:color w:val="000000"/>
      <w:lang w:val="bg-BG" w:eastAsia="bg-BG" w:bidi="bg-BG"/>
    </w:rPr>
  </w:style>
  <w:style w:type="paragraph" w:customStyle="1" w:styleId="m">
    <w:name w:val="m"/>
    <w:basedOn w:val="Normal"/>
    <w:rsid w:val="001811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18115C"/>
  </w:style>
  <w:style w:type="character" w:styleId="Strong">
    <w:name w:val="Strong"/>
    <w:qFormat/>
    <w:rsid w:val="0018115C"/>
    <w:rPr>
      <w:b/>
      <w:bCs/>
    </w:rPr>
  </w:style>
  <w:style w:type="character" w:customStyle="1" w:styleId="search2">
    <w:name w:val="search2"/>
    <w:rsid w:val="0018115C"/>
  </w:style>
  <w:style w:type="character" w:customStyle="1" w:styleId="search3">
    <w:name w:val="search3"/>
    <w:rsid w:val="0018115C"/>
  </w:style>
  <w:style w:type="character" w:styleId="Emphasis">
    <w:name w:val="Emphasis"/>
    <w:uiPriority w:val="20"/>
    <w:qFormat/>
    <w:rsid w:val="0018115C"/>
    <w:rPr>
      <w:i/>
      <w:iCs/>
    </w:rPr>
  </w:style>
  <w:style w:type="character" w:customStyle="1" w:styleId="search1">
    <w:name w:val="search1"/>
    <w:rsid w:val="0018115C"/>
  </w:style>
  <w:style w:type="paragraph" w:customStyle="1" w:styleId="CharChar9CharCharCharChar">
    <w:name w:val="Char Char9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18115C"/>
    <w:rPr>
      <w:rFonts w:ascii="Times New Roman" w:eastAsia="Times New Roman" w:hAnsi="Times New Roman" w:cs="Times New Roman"/>
      <w:b/>
      <w:sz w:val="28"/>
      <w:szCs w:val="20"/>
    </w:rPr>
  </w:style>
  <w:style w:type="character" w:customStyle="1" w:styleId="Char1CharChar1">
    <w:name w:val="Char1 Char Char1"/>
    <w:aliases w:val=" Char2 Char Char Char, Char2 Char,Char2 Знак Знак Char, Char1 Знак Знак Char,Char2 Знак Char, Char1 Char1, Char2 Char Char1, Char2 Char1"/>
    <w:rsid w:val="0018115C"/>
    <w:rPr>
      <w:rFonts w:ascii="Times New Roman" w:eastAsia="Times New Roman" w:hAnsi="Times New Roman" w:cs="Times New Roman"/>
      <w:sz w:val="16"/>
      <w:szCs w:val="16"/>
    </w:rPr>
  </w:style>
  <w:style w:type="paragraph" w:customStyle="1" w:styleId="23">
    <w:name w:val="Без разредка2"/>
    <w:aliases w:val="Heading1,Гл.т."/>
    <w:rsid w:val="0018115C"/>
    <w:pPr>
      <w:spacing w:after="0" w:line="240" w:lineRule="auto"/>
    </w:pPr>
    <w:rPr>
      <w:rFonts w:ascii="Times New Roman" w:eastAsia="Times New Roman" w:hAnsi="Times New Roman" w:cs="Times New Roman"/>
      <w:sz w:val="24"/>
      <w:szCs w:val="24"/>
    </w:rPr>
  </w:style>
  <w:style w:type="paragraph" w:customStyle="1" w:styleId="Style">
    <w:name w:val="Style"/>
    <w:rsid w:val="0018115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val="bg-BG" w:eastAsia="bg-BG"/>
    </w:rPr>
  </w:style>
  <w:style w:type="character" w:customStyle="1" w:styleId="Bodytext4">
    <w:name w:val="Body text (4)_"/>
    <w:link w:val="Bodytext41"/>
    <w:locked/>
    <w:rsid w:val="0018115C"/>
    <w:rPr>
      <w:rFonts w:ascii="Verdana" w:hAnsi="Verdana"/>
      <w:i/>
      <w:sz w:val="18"/>
      <w:shd w:val="clear" w:color="auto" w:fill="FFFFFF"/>
    </w:rPr>
  </w:style>
  <w:style w:type="paragraph" w:customStyle="1" w:styleId="Bodytext41">
    <w:name w:val="Body text (4)1"/>
    <w:basedOn w:val="Normal"/>
    <w:link w:val="Bodytext4"/>
    <w:rsid w:val="0018115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18115C"/>
    <w:rPr>
      <w:rFonts w:ascii="Verdana" w:hAnsi="Verdana"/>
      <w:b/>
      <w:sz w:val="18"/>
      <w:shd w:val="clear" w:color="auto" w:fill="FFFFFF"/>
    </w:rPr>
  </w:style>
  <w:style w:type="character" w:customStyle="1" w:styleId="st">
    <w:name w:val="st"/>
    <w:rsid w:val="0018115C"/>
  </w:style>
  <w:style w:type="character" w:customStyle="1" w:styleId="FontStyle14">
    <w:name w:val="Font Style14"/>
    <w:rsid w:val="0018115C"/>
    <w:rPr>
      <w:rFonts w:ascii="Times New Roman" w:hAnsi="Times New Roman" w:cs="Times New Roman"/>
      <w:sz w:val="22"/>
      <w:szCs w:val="22"/>
    </w:rPr>
  </w:style>
  <w:style w:type="paragraph" w:customStyle="1" w:styleId="1-11">
    <w:name w:val="Средно оцветяване 1 - Акцент 11"/>
    <w:link w:val="1-1"/>
    <w:qFormat/>
    <w:rsid w:val="0018115C"/>
    <w:pPr>
      <w:spacing w:after="0" w:line="240" w:lineRule="auto"/>
    </w:pPr>
    <w:rPr>
      <w:rFonts w:ascii="Calibri" w:eastAsia="Times New Roman" w:hAnsi="Calibri" w:cs="Times New Roman"/>
      <w:lang w:val="bg-BG" w:eastAsia="bg-BG"/>
    </w:rPr>
  </w:style>
  <w:style w:type="character" w:customStyle="1" w:styleId="1-1">
    <w:name w:val="Средно оцветяване 1 - Акцент 1 Знак"/>
    <w:link w:val="1-11"/>
    <w:rsid w:val="0018115C"/>
    <w:rPr>
      <w:rFonts w:ascii="Calibri" w:eastAsia="Times New Roman" w:hAnsi="Calibri" w:cs="Times New Roman"/>
      <w:lang w:val="bg-BG" w:eastAsia="bg-BG"/>
    </w:rPr>
  </w:style>
  <w:style w:type="numbering" w:customStyle="1" w:styleId="NoList1">
    <w:name w:val="No List1"/>
    <w:next w:val="NoList"/>
    <w:uiPriority w:val="99"/>
    <w:semiHidden/>
    <w:unhideWhenUsed/>
    <w:rsid w:val="0018115C"/>
  </w:style>
  <w:style w:type="paragraph" w:customStyle="1" w:styleId="TOCHeading1">
    <w:name w:val="TOC Heading1"/>
    <w:basedOn w:val="Heading1"/>
    <w:next w:val="Normal"/>
    <w:uiPriority w:val="39"/>
    <w:qFormat/>
    <w:rsid w:val="0018115C"/>
    <w:pPr>
      <w:keepLines/>
      <w:numPr>
        <w:numId w:val="4"/>
      </w:numPr>
      <w:tabs>
        <w:tab w:val="clear" w:pos="900"/>
      </w:tabs>
      <w:spacing w:before="120"/>
      <w:ind w:left="850" w:hanging="85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18115C"/>
    <w:pPr>
      <w:spacing w:before="120" w:after="100" w:line="240" w:lineRule="auto"/>
      <w:ind w:left="220" w:firstLine="567"/>
      <w:jc w:val="both"/>
    </w:pPr>
    <w:rPr>
      <w:rFonts w:ascii="Arial" w:eastAsia="Times New Roman" w:hAnsi="Arial" w:cs="Times New Roman"/>
      <w:sz w:val="20"/>
      <w:lang w:val="bg-BG"/>
    </w:rPr>
  </w:style>
  <w:style w:type="paragraph" w:styleId="TOC3">
    <w:name w:val="toc 3"/>
    <w:basedOn w:val="Normal"/>
    <w:next w:val="Normal"/>
    <w:autoRedefine/>
    <w:uiPriority w:val="39"/>
    <w:rsid w:val="0018115C"/>
    <w:pPr>
      <w:spacing w:before="120" w:after="100" w:line="240" w:lineRule="auto"/>
      <w:ind w:left="440" w:firstLine="567"/>
      <w:jc w:val="both"/>
    </w:pPr>
    <w:rPr>
      <w:rFonts w:ascii="Arial" w:eastAsia="Times New Roman" w:hAnsi="Arial" w:cs="Times New Roman"/>
      <w:sz w:val="20"/>
      <w:lang w:val="bg-BG"/>
    </w:rPr>
  </w:style>
  <w:style w:type="character" w:customStyle="1" w:styleId="FontStyle13">
    <w:name w:val="Font Style13"/>
    <w:rsid w:val="0018115C"/>
    <w:rPr>
      <w:rFonts w:ascii="Times New Roman" w:hAnsi="Times New Roman"/>
      <w:sz w:val="24"/>
    </w:rPr>
  </w:style>
  <w:style w:type="table" w:customStyle="1" w:styleId="TableGrid1">
    <w:name w:val="Table Grid1"/>
    <w:basedOn w:val="TableNormal"/>
    <w:next w:val="TableGrid"/>
    <w:rsid w:val="0018115C"/>
    <w:pPr>
      <w:spacing w:after="0" w:line="240" w:lineRule="auto"/>
    </w:pPr>
    <w:rPr>
      <w:rFonts w:ascii="Times New Roman" w:eastAsia="Batang"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18115C"/>
    <w:pPr>
      <w:spacing w:after="0" w:line="240" w:lineRule="auto"/>
    </w:pPr>
    <w:rPr>
      <w:rFonts w:ascii="Calibri" w:eastAsia="Times New Roman" w:hAnsi="Calibri" w:cs="Times New Roman"/>
      <w:sz w:val="20"/>
      <w:szCs w:val="20"/>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18115C"/>
    <w:pPr>
      <w:spacing w:after="0" w:line="240" w:lineRule="auto"/>
    </w:pPr>
    <w:rPr>
      <w:rFonts w:ascii="Calibri" w:eastAsia="Batang" w:hAnsi="Calibri" w:cs="Times New Roman"/>
      <w:color w:val="000000"/>
      <w:sz w:val="20"/>
      <w:szCs w:val="20"/>
      <w:lang w:val="bg-B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18115C"/>
    <w:rPr>
      <w:rFonts w:ascii="Arial" w:hAnsi="Arial" w:cs="Times New Roman"/>
      <w:i/>
      <w:sz w:val="16"/>
      <w:lang w:val="bg-BG" w:eastAsia="bg-BG"/>
    </w:rPr>
  </w:style>
  <w:style w:type="paragraph" w:customStyle="1" w:styleId="a3">
    <w:name w:val="ТАБЛИЦА"/>
    <w:basedOn w:val="Normal"/>
    <w:qFormat/>
    <w:rsid w:val="0018115C"/>
    <w:pPr>
      <w:spacing w:before="120" w:after="0" w:line="240" w:lineRule="auto"/>
      <w:jc w:val="both"/>
    </w:pPr>
    <w:rPr>
      <w:rFonts w:ascii="Arial" w:eastAsia="Batang" w:hAnsi="Arial" w:cs="Arial"/>
      <w:bCs/>
      <w:sz w:val="20"/>
      <w:lang w:val="bg-BG"/>
    </w:rPr>
  </w:style>
  <w:style w:type="paragraph" w:styleId="TOC1">
    <w:name w:val="toc 1"/>
    <w:basedOn w:val="Normal"/>
    <w:next w:val="Normal"/>
    <w:autoRedefine/>
    <w:uiPriority w:val="39"/>
    <w:rsid w:val="0018115C"/>
    <w:pPr>
      <w:spacing w:before="120" w:after="100" w:line="240" w:lineRule="auto"/>
      <w:ind w:firstLine="567"/>
      <w:jc w:val="both"/>
    </w:pPr>
    <w:rPr>
      <w:rFonts w:ascii="Arial" w:eastAsia="Times New Roman" w:hAnsi="Arial" w:cs="Times New Roman"/>
      <w:sz w:val="20"/>
      <w:lang w:val="bg-BG"/>
    </w:rPr>
  </w:style>
  <w:style w:type="paragraph" w:customStyle="1" w:styleId="FreeForm">
    <w:name w:val="Free Form"/>
    <w:rsid w:val="0018115C"/>
    <w:pPr>
      <w:spacing w:after="0" w:line="240" w:lineRule="auto"/>
    </w:pPr>
    <w:rPr>
      <w:rFonts w:ascii="Times New Roman" w:eastAsia="Batang" w:hAnsi="Times New Roman" w:cs="Times New Roman"/>
      <w:color w:val="000000"/>
      <w:sz w:val="20"/>
      <w:szCs w:val="20"/>
      <w:lang w:val="bg-BG" w:eastAsia="bg-BG"/>
    </w:rPr>
  </w:style>
  <w:style w:type="character" w:customStyle="1" w:styleId="Hyperlink1">
    <w:name w:val="Hyperlink1"/>
    <w:rsid w:val="0018115C"/>
    <w:rPr>
      <w:color w:val="0000FF"/>
      <w:sz w:val="20"/>
      <w:u w:val="single"/>
    </w:rPr>
  </w:style>
  <w:style w:type="paragraph" w:customStyle="1" w:styleId="Header1">
    <w:name w:val="Header1"/>
    <w:rsid w:val="0018115C"/>
    <w:pPr>
      <w:tabs>
        <w:tab w:val="center" w:pos="4536"/>
        <w:tab w:val="right" w:pos="9072"/>
      </w:tabs>
      <w:spacing w:after="0" w:line="240" w:lineRule="auto"/>
    </w:pPr>
    <w:rPr>
      <w:rFonts w:ascii="Times New Roman" w:eastAsia="Batang" w:hAnsi="Times New Roman" w:cs="Times New Roman"/>
      <w:color w:val="000000"/>
      <w:sz w:val="24"/>
      <w:szCs w:val="24"/>
      <w:lang w:val="bg-BG" w:eastAsia="bg-BG"/>
    </w:rPr>
  </w:style>
  <w:style w:type="paragraph" w:customStyle="1" w:styleId="Footer1">
    <w:name w:val="Footer1"/>
    <w:rsid w:val="0018115C"/>
    <w:pPr>
      <w:tabs>
        <w:tab w:val="center" w:pos="4536"/>
        <w:tab w:val="right" w:pos="9072"/>
      </w:tabs>
      <w:spacing w:after="0" w:line="240" w:lineRule="auto"/>
    </w:pPr>
    <w:rPr>
      <w:rFonts w:ascii="Times New Roman" w:eastAsia="Batang" w:hAnsi="Times New Roman" w:cs="Times New Roman"/>
      <w:color w:val="000000"/>
      <w:sz w:val="24"/>
      <w:szCs w:val="24"/>
      <w:lang w:val="bg-BG" w:eastAsia="bg-BG"/>
    </w:rPr>
  </w:style>
  <w:style w:type="paragraph" w:customStyle="1" w:styleId="FootnoteTextA">
    <w:name w:val="Footnote Text A"/>
    <w:rsid w:val="0018115C"/>
    <w:pPr>
      <w:spacing w:after="0" w:line="240" w:lineRule="auto"/>
    </w:pPr>
    <w:rPr>
      <w:rFonts w:ascii="Times New Roman" w:eastAsia="Batang" w:hAnsi="Times New Roman" w:cs="Times New Roman"/>
      <w:color w:val="000000"/>
      <w:sz w:val="20"/>
      <w:szCs w:val="20"/>
      <w:lang w:val="bg-BG" w:eastAsia="bg-BG"/>
    </w:rPr>
  </w:style>
  <w:style w:type="character" w:customStyle="1" w:styleId="FootnoteTextChar1">
    <w:name w:val="Footnote Text Char1"/>
    <w:aliases w:val="Fußnotentext arial Char1,fn Char1,Schriftart: 9 pt Char1,Schriftart: 10 pt Char1,Schriftart: 8 pt Char1,WB-Fußnotentext Char1,Fu?notentext arial Char1,Sprotna opomba - besedilo Znak1 Char1,Sprotna opomba - besedilo Znak Znak2 Char1"/>
    <w:uiPriority w:val="99"/>
    <w:locked/>
    <w:rsid w:val="0018115C"/>
    <w:rPr>
      <w:rFonts w:ascii="Times New Roman" w:hAnsi="Times New Roman"/>
      <w:sz w:val="20"/>
      <w:lang w:eastAsia="bg-BG"/>
    </w:rPr>
  </w:style>
  <w:style w:type="character" w:customStyle="1" w:styleId="itemdescriptiontext2">
    <w:name w:val="item_description_text2"/>
    <w:rsid w:val="0018115C"/>
  </w:style>
  <w:style w:type="paragraph" w:customStyle="1" w:styleId="Style13">
    <w:name w:val="Style13"/>
    <w:basedOn w:val="Normal"/>
    <w:rsid w:val="0018115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rPr>
  </w:style>
  <w:style w:type="character" w:customStyle="1" w:styleId="FontStyle20">
    <w:name w:val="Font Style20"/>
    <w:rsid w:val="0018115C"/>
    <w:rPr>
      <w:rFonts w:ascii="Times New Roman" w:hAnsi="Times New Roman"/>
      <w:sz w:val="22"/>
    </w:rPr>
  </w:style>
  <w:style w:type="paragraph" w:customStyle="1" w:styleId="CharCharCharCharChar">
    <w:name w:val="Char Char Char Знак Char Char Знак"/>
    <w:basedOn w:val="Normal"/>
    <w:semiHidden/>
    <w:rsid w:val="0018115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18115C"/>
    <w:pPr>
      <w:spacing w:before="120" w:after="100" w:line="240" w:lineRule="auto"/>
      <w:ind w:left="660" w:firstLine="567"/>
      <w:jc w:val="both"/>
    </w:pPr>
    <w:rPr>
      <w:rFonts w:ascii="Arial" w:eastAsia="Times New Roman" w:hAnsi="Arial" w:cs="Arial"/>
      <w:sz w:val="20"/>
      <w:lang w:val="bg-BG" w:eastAsia="bg-BG"/>
    </w:rPr>
  </w:style>
  <w:style w:type="paragraph" w:styleId="TOC5">
    <w:name w:val="toc 5"/>
    <w:basedOn w:val="Normal"/>
    <w:next w:val="Normal"/>
    <w:autoRedefine/>
    <w:uiPriority w:val="39"/>
    <w:rsid w:val="0018115C"/>
    <w:pPr>
      <w:spacing w:before="120" w:after="100" w:line="240" w:lineRule="auto"/>
      <w:ind w:left="880" w:firstLine="567"/>
      <w:jc w:val="both"/>
    </w:pPr>
    <w:rPr>
      <w:rFonts w:ascii="Arial" w:eastAsia="Times New Roman" w:hAnsi="Arial" w:cs="Arial"/>
      <w:lang w:val="bg-BG" w:eastAsia="bg-BG"/>
    </w:rPr>
  </w:style>
  <w:style w:type="paragraph" w:styleId="TOC6">
    <w:name w:val="toc 6"/>
    <w:basedOn w:val="Normal"/>
    <w:next w:val="Normal"/>
    <w:autoRedefine/>
    <w:uiPriority w:val="39"/>
    <w:rsid w:val="0018115C"/>
    <w:pPr>
      <w:spacing w:before="120" w:after="100" w:line="240" w:lineRule="auto"/>
      <w:ind w:left="1100" w:firstLine="567"/>
      <w:jc w:val="both"/>
    </w:pPr>
    <w:rPr>
      <w:rFonts w:ascii="Arial" w:eastAsia="Times New Roman" w:hAnsi="Arial" w:cs="Arial"/>
      <w:lang w:val="bg-BG" w:eastAsia="bg-BG"/>
    </w:rPr>
  </w:style>
  <w:style w:type="paragraph" w:styleId="TOC7">
    <w:name w:val="toc 7"/>
    <w:basedOn w:val="Normal"/>
    <w:next w:val="Normal"/>
    <w:autoRedefine/>
    <w:uiPriority w:val="39"/>
    <w:rsid w:val="0018115C"/>
    <w:pPr>
      <w:spacing w:before="120" w:after="100" w:line="240" w:lineRule="auto"/>
      <w:ind w:left="1320" w:firstLine="567"/>
      <w:jc w:val="both"/>
    </w:pPr>
    <w:rPr>
      <w:rFonts w:ascii="Arial" w:eastAsia="Times New Roman" w:hAnsi="Arial" w:cs="Arial"/>
      <w:lang w:val="bg-BG" w:eastAsia="bg-BG"/>
    </w:rPr>
  </w:style>
  <w:style w:type="paragraph" w:styleId="TOC8">
    <w:name w:val="toc 8"/>
    <w:basedOn w:val="Normal"/>
    <w:next w:val="Normal"/>
    <w:autoRedefine/>
    <w:uiPriority w:val="39"/>
    <w:rsid w:val="0018115C"/>
    <w:pPr>
      <w:spacing w:before="120" w:after="100" w:line="240" w:lineRule="auto"/>
      <w:ind w:left="1540" w:firstLine="567"/>
      <w:jc w:val="both"/>
    </w:pPr>
    <w:rPr>
      <w:rFonts w:ascii="Arial" w:eastAsia="Times New Roman" w:hAnsi="Arial" w:cs="Arial"/>
      <w:lang w:val="bg-BG" w:eastAsia="bg-BG"/>
    </w:rPr>
  </w:style>
  <w:style w:type="paragraph" w:styleId="TOC9">
    <w:name w:val="toc 9"/>
    <w:basedOn w:val="Normal"/>
    <w:next w:val="Normal"/>
    <w:autoRedefine/>
    <w:uiPriority w:val="39"/>
    <w:rsid w:val="0018115C"/>
    <w:pPr>
      <w:spacing w:before="120" w:after="100" w:line="240" w:lineRule="auto"/>
      <w:ind w:left="1760" w:firstLine="567"/>
      <w:jc w:val="both"/>
    </w:pPr>
    <w:rPr>
      <w:rFonts w:ascii="Arial" w:eastAsia="Times New Roman" w:hAnsi="Arial" w:cs="Arial"/>
      <w:lang w:val="bg-BG" w:eastAsia="bg-BG"/>
    </w:rPr>
  </w:style>
  <w:style w:type="paragraph" w:styleId="Caption">
    <w:name w:val="caption"/>
    <w:aliases w:val="ФИГУРА"/>
    <w:basedOn w:val="Normal"/>
    <w:next w:val="Normal"/>
    <w:qFormat/>
    <w:rsid w:val="0018115C"/>
    <w:pPr>
      <w:keepNext/>
      <w:spacing w:before="120" w:after="0" w:line="240" w:lineRule="auto"/>
      <w:ind w:firstLine="567"/>
      <w:jc w:val="both"/>
    </w:pPr>
    <w:rPr>
      <w:rFonts w:ascii="Arial" w:eastAsia="Batang" w:hAnsi="Arial" w:cs="Arial"/>
      <w:bCs/>
      <w:i/>
      <w:sz w:val="20"/>
      <w:szCs w:val="20"/>
      <w:lang w:val="bg-BG"/>
    </w:rPr>
  </w:style>
  <w:style w:type="paragraph" w:styleId="Subtitle">
    <w:name w:val="Subtitle"/>
    <w:basedOn w:val="Normal"/>
    <w:next w:val="Normal"/>
    <w:link w:val="SubtitleChar"/>
    <w:qFormat/>
    <w:rsid w:val="0018115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val="bg-BG" w:eastAsia="ar-SA"/>
    </w:rPr>
  </w:style>
  <w:style w:type="character" w:customStyle="1" w:styleId="SubtitleChar">
    <w:name w:val="Subtitle Char"/>
    <w:basedOn w:val="DefaultParagraphFont"/>
    <w:link w:val="Subtitle"/>
    <w:rsid w:val="0018115C"/>
    <w:rPr>
      <w:rFonts w:ascii="Arial" w:eastAsia="Batang" w:hAnsi="Arial" w:cs="Times New Roman"/>
      <w:b/>
      <w:color w:val="002060"/>
      <w:sz w:val="14"/>
      <w:szCs w:val="14"/>
      <w:lang w:val="bg-BG" w:eastAsia="ar-SA"/>
    </w:rPr>
  </w:style>
  <w:style w:type="character" w:customStyle="1" w:styleId="SubtleEmphasis1">
    <w:name w:val="Subtle Emphasis1"/>
    <w:uiPriority w:val="19"/>
    <w:qFormat/>
    <w:rsid w:val="0018115C"/>
    <w:rPr>
      <w:rFonts w:cs="Times New Roman"/>
    </w:rPr>
  </w:style>
  <w:style w:type="table" w:customStyle="1" w:styleId="LightList-Accent13">
    <w:name w:val="Light List - Accent 13"/>
    <w:basedOn w:val="TableNormal"/>
    <w:uiPriority w:val="99"/>
    <w:rsid w:val="0018115C"/>
    <w:pPr>
      <w:spacing w:after="0" w:line="240" w:lineRule="auto"/>
    </w:pPr>
    <w:rPr>
      <w:rFonts w:ascii="Arial" w:eastAsia="Batang" w:hAnsi="Arial" w:cs="Times New Roman"/>
      <w:sz w:val="20"/>
      <w:szCs w:val="20"/>
      <w:lang w:val="bg-B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18115C"/>
    <w:pPr>
      <w:spacing w:before="120" w:after="0" w:line="240" w:lineRule="auto"/>
      <w:ind w:firstLine="567"/>
      <w:jc w:val="both"/>
    </w:pPr>
    <w:rPr>
      <w:rFonts w:ascii="Arial" w:eastAsia="Batang" w:hAnsi="Arial" w:cs="Arial"/>
      <w:sz w:val="20"/>
      <w:lang w:val="bg-BG"/>
    </w:rPr>
  </w:style>
  <w:style w:type="table" w:customStyle="1" w:styleId="LightList2">
    <w:name w:val="Light List2"/>
    <w:basedOn w:val="TableNormal"/>
    <w:uiPriority w:val="99"/>
    <w:rsid w:val="0018115C"/>
    <w:pPr>
      <w:spacing w:after="0" w:line="240" w:lineRule="auto"/>
    </w:pPr>
    <w:rPr>
      <w:rFonts w:ascii="Calibri" w:eastAsia="Batang" w:hAnsi="Calibri" w:cs="Times New Roman"/>
      <w:sz w:val="20"/>
      <w:szCs w:val="20"/>
      <w:lang w:val="bg-B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18115C"/>
    <w:pPr>
      <w:spacing w:after="0" w:line="240" w:lineRule="auto"/>
    </w:pPr>
    <w:rPr>
      <w:rFonts w:ascii="Calibri" w:eastAsia="Batang" w:hAnsi="Calibri" w:cs="Times New Roman"/>
      <w:sz w:val="20"/>
      <w:szCs w:val="20"/>
      <w:lang w:val="bg-B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18115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18115C"/>
    <w:pPr>
      <w:spacing w:before="120" w:after="0" w:line="240" w:lineRule="auto"/>
      <w:ind w:firstLine="567"/>
      <w:jc w:val="both"/>
    </w:pPr>
    <w:rPr>
      <w:rFonts w:ascii="Arial" w:eastAsia="Batang" w:hAnsi="Arial" w:cs="Times New Roman"/>
      <w:sz w:val="20"/>
      <w:szCs w:val="20"/>
      <w:lang w:val="bg-BG"/>
    </w:rPr>
  </w:style>
  <w:style w:type="character" w:customStyle="1" w:styleId="EndnoteTextChar">
    <w:name w:val="Endnote Text Char"/>
    <w:basedOn w:val="DefaultParagraphFont"/>
    <w:link w:val="EndnoteText"/>
    <w:rsid w:val="0018115C"/>
    <w:rPr>
      <w:rFonts w:ascii="Arial" w:eastAsia="Batang" w:hAnsi="Arial" w:cs="Times New Roman"/>
      <w:sz w:val="20"/>
      <w:szCs w:val="20"/>
      <w:lang w:val="bg-BG"/>
    </w:rPr>
  </w:style>
  <w:style w:type="paragraph" w:customStyle="1" w:styleId="Body">
    <w:name w:val="Body"/>
    <w:link w:val="BodyChar"/>
    <w:rsid w:val="0018115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18115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18115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18115C"/>
    <w:pPr>
      <w:widowControl w:val="0"/>
      <w:autoSpaceDN w:val="0"/>
      <w:adjustRightInd w:val="0"/>
      <w:spacing w:before="120" w:after="0" w:line="240" w:lineRule="auto"/>
    </w:pPr>
    <w:rPr>
      <w:rFonts w:ascii="Courier New" w:eastAsia="Times New Roman" w:hAnsi="Courier New" w:cs="Courier New"/>
      <w:sz w:val="20"/>
      <w:szCs w:val="20"/>
      <w:lang w:val="bg-BG"/>
    </w:rPr>
  </w:style>
  <w:style w:type="character" w:customStyle="1" w:styleId="IntenseReference1">
    <w:name w:val="Intense Reference1"/>
    <w:uiPriority w:val="32"/>
    <w:qFormat/>
    <w:rsid w:val="0018115C"/>
    <w:rPr>
      <w:rFonts w:cs="Times New Roman"/>
      <w:b/>
      <w:bCs/>
      <w:smallCaps/>
      <w:color w:val="C0504D"/>
      <w:spacing w:val="5"/>
      <w:u w:val="single"/>
    </w:rPr>
  </w:style>
  <w:style w:type="paragraph" w:customStyle="1" w:styleId="a4">
    <w:name w:val="СЪДЪРЖАНИЕ"/>
    <w:basedOn w:val="TableofFigures"/>
    <w:qFormat/>
    <w:rsid w:val="0018115C"/>
    <w:pPr>
      <w:tabs>
        <w:tab w:val="right" w:leader="dot" w:pos="9911"/>
      </w:tabs>
      <w:ind w:firstLine="0"/>
    </w:pPr>
  </w:style>
  <w:style w:type="paragraph" w:customStyle="1" w:styleId="Normalbold">
    <w:name w:val="Normal bold"/>
    <w:basedOn w:val="Normal"/>
    <w:qFormat/>
    <w:rsid w:val="0018115C"/>
    <w:pPr>
      <w:spacing w:before="120" w:after="0" w:line="240" w:lineRule="auto"/>
      <w:ind w:firstLine="567"/>
      <w:jc w:val="both"/>
    </w:pPr>
    <w:rPr>
      <w:rFonts w:ascii="Arial" w:eastAsia="Batang" w:hAnsi="Arial" w:cs="Arial"/>
      <w:b/>
      <w:lang w:val="bg-BG"/>
    </w:rPr>
  </w:style>
  <w:style w:type="paragraph" w:customStyle="1" w:styleId="6">
    <w:name w:val="ЗАГЛАВИЕ 6"/>
    <w:basedOn w:val="Normal"/>
    <w:link w:val="6Char"/>
    <w:qFormat/>
    <w:rsid w:val="0018115C"/>
    <w:pPr>
      <w:spacing w:before="120" w:after="0" w:line="240" w:lineRule="auto"/>
      <w:ind w:left="142" w:firstLine="709"/>
      <w:jc w:val="both"/>
    </w:pPr>
    <w:rPr>
      <w:rFonts w:ascii="Arial Bold" w:eastAsia="Batang" w:hAnsi="Arial Bold" w:cs="Times New Roman"/>
      <w:b/>
      <w:color w:val="4F81BD"/>
      <w:lang w:val="bg-BG"/>
    </w:rPr>
  </w:style>
  <w:style w:type="character" w:customStyle="1" w:styleId="6Char">
    <w:name w:val="ЗАГЛАВИЕ 6 Char"/>
    <w:link w:val="6"/>
    <w:locked/>
    <w:rsid w:val="0018115C"/>
    <w:rPr>
      <w:rFonts w:ascii="Arial Bold" w:eastAsia="Batang" w:hAnsi="Arial Bold" w:cs="Times New Roman"/>
      <w:b/>
      <w:color w:val="4F81BD"/>
      <w:lang w:val="bg-BG"/>
    </w:rPr>
  </w:style>
  <w:style w:type="paragraph" w:customStyle="1" w:styleId="1">
    <w:name w:val="1.НЕСЕБЪР"/>
    <w:basedOn w:val="Normal"/>
    <w:rsid w:val="0018115C"/>
    <w:pPr>
      <w:numPr>
        <w:numId w:val="14"/>
      </w:numPr>
      <w:spacing w:before="120" w:after="120" w:line="240" w:lineRule="auto"/>
      <w:ind w:left="1418" w:hanging="567"/>
      <w:jc w:val="both"/>
    </w:pPr>
    <w:rPr>
      <w:rFonts w:ascii="Arial" w:eastAsia="Times New Roman" w:hAnsi="Arial" w:cs="Arial"/>
      <w:b/>
      <w:sz w:val="28"/>
      <w:szCs w:val="24"/>
      <w:lang w:val="bg-BG" w:eastAsia="bg-BG"/>
    </w:rPr>
  </w:style>
  <w:style w:type="paragraph" w:customStyle="1" w:styleId="2">
    <w:name w:val="2.НЕСЕБЪР"/>
    <w:basedOn w:val="1"/>
    <w:qFormat/>
    <w:rsid w:val="0018115C"/>
    <w:pPr>
      <w:numPr>
        <w:ilvl w:val="1"/>
      </w:numPr>
      <w:ind w:left="1571"/>
    </w:pPr>
    <w:rPr>
      <w:rFonts w:ascii="Arial Narrow" w:hAnsi="Arial Narrow"/>
      <w:sz w:val="24"/>
    </w:rPr>
  </w:style>
  <w:style w:type="paragraph" w:customStyle="1" w:styleId="3">
    <w:name w:val="3.НЕСЕБЪР"/>
    <w:basedOn w:val="1"/>
    <w:link w:val="3Char"/>
    <w:qFormat/>
    <w:rsid w:val="0018115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18115C"/>
    <w:rPr>
      <w:rFonts w:ascii="Arial Narrow" w:eastAsia="Batang" w:hAnsi="Arial Narrow" w:cs="Times New Roman"/>
      <w:b/>
      <w:i/>
      <w:sz w:val="24"/>
      <w:szCs w:val="20"/>
      <w:lang w:val="bg-BG" w:eastAsia="bg-BG"/>
    </w:rPr>
  </w:style>
  <w:style w:type="paragraph" w:customStyle="1" w:styleId="BULLET">
    <w:name w:val="BULLET"/>
    <w:basedOn w:val="TOC1"/>
    <w:link w:val="BULLETChar"/>
    <w:qFormat/>
    <w:rsid w:val="0018115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18115C"/>
    <w:rPr>
      <w:rFonts w:ascii="Arial" w:eastAsia="Batang" w:hAnsi="Arial" w:cs="Times New Roman"/>
      <w:sz w:val="20"/>
      <w:szCs w:val="20"/>
      <w:lang w:val="bg-BG"/>
    </w:rPr>
  </w:style>
  <w:style w:type="character" w:customStyle="1" w:styleId="a5">
    <w:name w:val="Основен текст_"/>
    <w:link w:val="13"/>
    <w:locked/>
    <w:rsid w:val="0018115C"/>
    <w:rPr>
      <w:rFonts w:ascii="Arial" w:hAnsi="Arial"/>
      <w:sz w:val="19"/>
      <w:shd w:val="clear" w:color="auto" w:fill="FFFFFF"/>
    </w:rPr>
  </w:style>
  <w:style w:type="paragraph" w:customStyle="1" w:styleId="13">
    <w:name w:val="Основен текст1"/>
    <w:basedOn w:val="Normal"/>
    <w:link w:val="a5"/>
    <w:rsid w:val="0018115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18115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val="bg-BG" w:eastAsia="ja-JP"/>
    </w:rPr>
  </w:style>
  <w:style w:type="numbering" w:customStyle="1" w:styleId="List1">
    <w:name w:val="List 1"/>
    <w:rsid w:val="0018115C"/>
    <w:pPr>
      <w:numPr>
        <w:numId w:val="11"/>
      </w:numPr>
    </w:pPr>
  </w:style>
  <w:style w:type="numbering" w:customStyle="1" w:styleId="List31">
    <w:name w:val="List 31"/>
    <w:rsid w:val="0018115C"/>
    <w:pPr>
      <w:numPr>
        <w:numId w:val="13"/>
      </w:numPr>
    </w:pPr>
  </w:style>
  <w:style w:type="numbering" w:customStyle="1" w:styleId="List21">
    <w:name w:val="List 21"/>
    <w:rsid w:val="0018115C"/>
    <w:pPr>
      <w:numPr>
        <w:numId w:val="12"/>
      </w:numPr>
    </w:pPr>
  </w:style>
  <w:style w:type="numbering" w:customStyle="1" w:styleId="List0">
    <w:name w:val="List 0"/>
    <w:rsid w:val="0018115C"/>
    <w:pPr>
      <w:numPr>
        <w:numId w:val="10"/>
      </w:numPr>
    </w:pPr>
  </w:style>
  <w:style w:type="table" w:customStyle="1" w:styleId="TableGrid2">
    <w:name w:val="Table Grid2"/>
    <w:basedOn w:val="TableNormal"/>
    <w:next w:val="TableGrid"/>
    <w:rsid w:val="0018115C"/>
    <w:pPr>
      <w:spacing w:after="0" w:line="240" w:lineRule="auto"/>
    </w:pPr>
    <w:rPr>
      <w:rFonts w:ascii="Times New Roman" w:eastAsia="Batang"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8115C"/>
    <w:pPr>
      <w:spacing w:after="0" w:line="240" w:lineRule="auto"/>
    </w:pPr>
    <w:rPr>
      <w:rFonts w:ascii="Times New Roman" w:eastAsia="Batang"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8115C"/>
    <w:pPr>
      <w:spacing w:after="0" w:line="240" w:lineRule="auto"/>
    </w:pPr>
    <w:rPr>
      <w:rFonts w:ascii="Times New Roman" w:eastAsia="Batang"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8115C"/>
  </w:style>
  <w:style w:type="numbering" w:customStyle="1" w:styleId="NoList111">
    <w:name w:val="No List111"/>
    <w:next w:val="NoList"/>
    <w:semiHidden/>
    <w:rsid w:val="0018115C"/>
  </w:style>
  <w:style w:type="table" w:customStyle="1" w:styleId="TableGrid5">
    <w:name w:val="Table Grid5"/>
    <w:basedOn w:val="TableNormal"/>
    <w:next w:val="TableGrid"/>
    <w:rsid w:val="0018115C"/>
    <w:pPr>
      <w:spacing w:after="0" w:line="240" w:lineRule="auto"/>
    </w:pPr>
    <w:rPr>
      <w:rFonts w:ascii="Times New Roman" w:eastAsia="Batang"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18115C"/>
    <w:pPr>
      <w:spacing w:after="0" w:line="240" w:lineRule="auto"/>
    </w:pPr>
    <w:rPr>
      <w:rFonts w:ascii="Calibri" w:eastAsia="Times New Roman" w:hAnsi="Calibri" w:cs="Times New Roman"/>
      <w:sz w:val="20"/>
      <w:szCs w:val="20"/>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18115C"/>
    <w:pPr>
      <w:spacing w:after="0" w:line="240" w:lineRule="auto"/>
    </w:pPr>
    <w:rPr>
      <w:rFonts w:ascii="Calibri" w:eastAsia="Batang" w:hAnsi="Calibri" w:cs="Times New Roman"/>
      <w:color w:val="000000"/>
      <w:lang w:val="bg-BG"/>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18115C"/>
    <w:pPr>
      <w:spacing w:after="0" w:line="240" w:lineRule="auto"/>
    </w:pPr>
    <w:rPr>
      <w:rFonts w:ascii="Arial" w:eastAsia="Batang" w:hAnsi="Arial" w:cs="Times New Roman"/>
      <w:sz w:val="20"/>
      <w:lang w:val="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18115C"/>
    <w:pPr>
      <w:spacing w:after="0" w:line="240" w:lineRule="auto"/>
    </w:pPr>
    <w:rPr>
      <w:rFonts w:ascii="Calibri" w:eastAsia="Batang" w:hAnsi="Calibri" w:cs="Times New Roman"/>
      <w:lang w:val="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18115C"/>
    <w:pPr>
      <w:spacing w:after="0" w:line="240" w:lineRule="auto"/>
    </w:pPr>
    <w:rPr>
      <w:rFonts w:ascii="Calibri" w:eastAsia="Batang" w:hAnsi="Calibri" w:cs="Times New Roman"/>
      <w:lang w:val="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18115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18115C"/>
  </w:style>
  <w:style w:type="numbering" w:customStyle="1" w:styleId="List11">
    <w:name w:val="List 11"/>
    <w:rsid w:val="0018115C"/>
  </w:style>
  <w:style w:type="numbering" w:customStyle="1" w:styleId="List211">
    <w:name w:val="List 211"/>
    <w:basedOn w:val="NoList"/>
    <w:rsid w:val="0018115C"/>
  </w:style>
  <w:style w:type="numbering" w:customStyle="1" w:styleId="List311">
    <w:name w:val="List 311"/>
    <w:basedOn w:val="NoList"/>
    <w:rsid w:val="0018115C"/>
  </w:style>
  <w:style w:type="table" w:customStyle="1" w:styleId="TableGrid6">
    <w:name w:val="Table Grid6"/>
    <w:basedOn w:val="TableNormal"/>
    <w:next w:val="TableGrid"/>
    <w:rsid w:val="0018115C"/>
    <w:pPr>
      <w:spacing w:after="0" w:line="240" w:lineRule="auto"/>
    </w:pPr>
    <w:rPr>
      <w:rFonts w:ascii="Times New Roman" w:eastAsia="Batang"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18115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18115C"/>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18115C"/>
    <w:pPr>
      <w:spacing w:after="160" w:line="240" w:lineRule="exact"/>
    </w:pPr>
    <w:rPr>
      <w:rFonts w:ascii="Tahoma" w:eastAsia="Times New Roman" w:hAnsi="Tahoma" w:cs="Times New Roman"/>
      <w:sz w:val="20"/>
      <w:szCs w:val="20"/>
    </w:rPr>
  </w:style>
  <w:style w:type="paragraph" w:customStyle="1" w:styleId="CharCharCharCharCharCharCharCharCharCharCharChar">
    <w:name w:val="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18115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18115C"/>
    <w:pPr>
      <w:widowControl w:val="0"/>
      <w:suppressAutoHyphens/>
      <w:spacing w:before="120" w:after="120" w:line="240" w:lineRule="auto"/>
    </w:pPr>
    <w:rPr>
      <w:rFonts w:ascii="Arial" w:eastAsia="Times New Roman" w:hAnsi="Arial" w:cs="Arial"/>
      <w:spacing w:val="-2"/>
      <w:lang w:val="bg-BG" w:eastAsia="bg-BG"/>
    </w:rPr>
  </w:style>
  <w:style w:type="paragraph" w:customStyle="1" w:styleId="Application3">
    <w:name w:val="Application3"/>
    <w:basedOn w:val="Normal"/>
    <w:autoRedefine/>
    <w:rsid w:val="0018115C"/>
    <w:pPr>
      <w:tabs>
        <w:tab w:val="left" w:pos="426"/>
      </w:tabs>
      <w:spacing w:before="100" w:beforeAutospacing="1" w:after="0"/>
      <w:ind w:left="360"/>
      <w:jc w:val="both"/>
    </w:pPr>
    <w:rPr>
      <w:rFonts w:ascii="Cambria" w:eastAsia="Times New Roman" w:hAnsi="Cambria" w:cs="Times New Roman"/>
      <w:b/>
      <w:i/>
      <w:spacing w:val="-2"/>
      <w:sz w:val="24"/>
      <w:szCs w:val="24"/>
      <w:lang w:val="bg-BG" w:eastAsia="bg-BG"/>
    </w:rPr>
  </w:style>
  <w:style w:type="paragraph" w:customStyle="1" w:styleId="Text1">
    <w:name w:val="Text 1"/>
    <w:rsid w:val="0018115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18115C"/>
    <w:rPr>
      <w:rFonts w:cs="Times New Roman"/>
    </w:rPr>
  </w:style>
  <w:style w:type="paragraph" w:customStyle="1" w:styleId="SubTitle1">
    <w:name w:val="SubTitle 1"/>
    <w:basedOn w:val="Normal"/>
    <w:next w:val="Normal"/>
    <w:rsid w:val="0018115C"/>
    <w:pPr>
      <w:spacing w:after="240" w:line="240" w:lineRule="auto"/>
      <w:jc w:val="center"/>
    </w:pPr>
    <w:rPr>
      <w:rFonts w:ascii="Times New Roman" w:eastAsia="Times New Roman" w:hAnsi="Times New Roman" w:cs="Times New Roman"/>
      <w:b/>
      <w:sz w:val="40"/>
      <w:szCs w:val="24"/>
      <w:lang w:val="bg-BG" w:eastAsia="bg-BG"/>
    </w:rPr>
  </w:style>
  <w:style w:type="paragraph" w:customStyle="1" w:styleId="Application4">
    <w:name w:val="Application4"/>
    <w:basedOn w:val="Application3"/>
    <w:autoRedefine/>
    <w:rsid w:val="0018115C"/>
    <w:pPr>
      <w:tabs>
        <w:tab w:val="num" w:pos="900"/>
      </w:tabs>
      <w:ind w:left="900" w:hanging="360"/>
    </w:pPr>
  </w:style>
  <w:style w:type="paragraph" w:customStyle="1" w:styleId="Application5">
    <w:name w:val="Application5"/>
    <w:basedOn w:val="Application2"/>
    <w:autoRedefine/>
    <w:rsid w:val="0018115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18115C"/>
    <w:pPr>
      <w:shd w:val="clear" w:color="auto" w:fill="000080"/>
      <w:spacing w:after="0" w:line="240" w:lineRule="auto"/>
    </w:pPr>
    <w:rPr>
      <w:rFonts w:ascii="Tahoma" w:eastAsia="Times New Roman" w:hAnsi="Tahoma" w:cs="Times New Roman"/>
      <w:sz w:val="20"/>
      <w:szCs w:val="24"/>
      <w:lang w:val="bg-BG"/>
    </w:rPr>
  </w:style>
  <w:style w:type="character" w:customStyle="1" w:styleId="DocumentMapChar">
    <w:name w:val="Document Map Char"/>
    <w:basedOn w:val="DefaultParagraphFont"/>
    <w:link w:val="DocumentMap"/>
    <w:rsid w:val="0018115C"/>
    <w:rPr>
      <w:rFonts w:ascii="Tahoma" w:eastAsia="Times New Roman" w:hAnsi="Tahoma" w:cs="Times New Roman"/>
      <w:sz w:val="20"/>
      <w:szCs w:val="24"/>
      <w:shd w:val="clear" w:color="auto" w:fill="000080"/>
      <w:lang w:val="bg-BG"/>
    </w:rPr>
  </w:style>
  <w:style w:type="paragraph" w:customStyle="1" w:styleId="CharCharCharCharCharCharChar">
    <w:name w:val="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18115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spelle">
    <w:name w:val="spelle"/>
    <w:rsid w:val="0018115C"/>
    <w:rPr>
      <w:rFonts w:cs="Times New Roman"/>
    </w:rPr>
  </w:style>
  <w:style w:type="character" w:customStyle="1" w:styleId="grame">
    <w:name w:val="grame"/>
    <w:rsid w:val="0018115C"/>
    <w:rPr>
      <w:rFonts w:cs="Times New Roman"/>
    </w:rPr>
  </w:style>
  <w:style w:type="paragraph" w:customStyle="1" w:styleId="Annexetitle">
    <w:name w:val="Annexe_title"/>
    <w:basedOn w:val="Heading1"/>
    <w:next w:val="Normal"/>
    <w:autoRedefine/>
    <w:rsid w:val="0018115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18115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18115C"/>
    <w:pPr>
      <w:tabs>
        <w:tab w:val="left" w:pos="2161"/>
      </w:tabs>
      <w:spacing w:after="240" w:line="240" w:lineRule="auto"/>
      <w:ind w:left="1202"/>
      <w:jc w:val="both"/>
    </w:pPr>
    <w:rPr>
      <w:rFonts w:ascii="Times New Roman" w:eastAsia="Times New Roman" w:hAnsi="Times New Roman" w:cs="Times New Roman"/>
      <w:sz w:val="24"/>
      <w:szCs w:val="24"/>
      <w:lang w:val="bg-BG" w:eastAsia="en-GB"/>
    </w:rPr>
  </w:style>
  <w:style w:type="paragraph" w:customStyle="1" w:styleId="Normalenglish">
    <w:name w:val="Normalenglish"/>
    <w:basedOn w:val="Normal"/>
    <w:autoRedefine/>
    <w:rsid w:val="0018115C"/>
    <w:pPr>
      <w:tabs>
        <w:tab w:val="left" w:pos="1455"/>
      </w:tabs>
      <w:spacing w:after="0" w:line="240" w:lineRule="auto"/>
    </w:pPr>
    <w:rPr>
      <w:rFonts w:ascii="Arial" w:eastAsia="Times New Roman" w:hAnsi="Arial" w:cs="Arial"/>
      <w:lang w:val="bg-BG" w:eastAsia="pl-PL"/>
    </w:rPr>
  </w:style>
  <w:style w:type="character" w:customStyle="1" w:styleId="Keyboard">
    <w:name w:val="Keyboard"/>
    <w:rsid w:val="0018115C"/>
    <w:rPr>
      <w:rFonts w:ascii="Courier New" w:hAnsi="Courier New"/>
      <w:b/>
      <w:sz w:val="20"/>
    </w:rPr>
  </w:style>
  <w:style w:type="paragraph" w:customStyle="1" w:styleId="Preformatted">
    <w:name w:val="Preformatted"/>
    <w:basedOn w:val="Normal"/>
    <w:rsid w:val="0018115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18115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18115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18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bg-BG" w:eastAsia="bg-BG"/>
    </w:rPr>
  </w:style>
  <w:style w:type="paragraph" w:customStyle="1" w:styleId="a6">
    <w:name w:val="Знак"/>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18115C"/>
    <w:pPr>
      <w:spacing w:after="0" w:line="240" w:lineRule="auto"/>
      <w:ind w:left="708"/>
    </w:pPr>
    <w:rPr>
      <w:rFonts w:ascii="Times New Roman" w:eastAsia="Times New Roman" w:hAnsi="Times New Roman" w:cs="Times New Roman"/>
      <w:sz w:val="24"/>
      <w:szCs w:val="24"/>
      <w:lang w:val="bg-BG" w:eastAsia="bg-BG"/>
    </w:rPr>
  </w:style>
  <w:style w:type="paragraph" w:customStyle="1" w:styleId="CharCharChar1">
    <w:name w:val="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18115C"/>
    <w:pPr>
      <w:numPr>
        <w:numId w:val="5"/>
      </w:numPr>
      <w:tabs>
        <w:tab w:val="decimal" w:pos="357"/>
      </w:tabs>
      <w:snapToGrid w:val="0"/>
      <w:spacing w:after="0" w:line="240" w:lineRule="auto"/>
      <w:ind w:left="357" w:hanging="357"/>
    </w:pPr>
    <w:rPr>
      <w:rFonts w:ascii="Arial" w:eastAsia="Times New Roman" w:hAnsi="Arial" w:cs="Times New Roman"/>
      <w:b/>
      <w:sz w:val="24"/>
      <w:szCs w:val="24"/>
      <w:lang w:val="bg-B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18115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18115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18115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18115C"/>
    <w:rPr>
      <w:sz w:val="16"/>
      <w:szCs w:val="16"/>
      <w:lang w:val="en-AU"/>
    </w:rPr>
  </w:style>
  <w:style w:type="character" w:customStyle="1" w:styleId="FontStyle50">
    <w:name w:val="Font Style50"/>
    <w:rsid w:val="0018115C"/>
    <w:rPr>
      <w:rFonts w:ascii="Times New Roman" w:hAnsi="Times New Roman" w:cs="Times New Roman"/>
      <w:sz w:val="22"/>
      <w:szCs w:val="22"/>
    </w:rPr>
  </w:style>
  <w:style w:type="character" w:customStyle="1" w:styleId="CharChar13">
    <w:name w:val="Char Char13"/>
    <w:rsid w:val="0018115C"/>
    <w:rPr>
      <w:rFonts w:ascii="Tahoma" w:hAnsi="Tahoma"/>
      <w:b/>
      <w:spacing w:val="20"/>
      <w:sz w:val="22"/>
    </w:rPr>
  </w:style>
  <w:style w:type="paragraph" w:styleId="HTMLPreformatted">
    <w:name w:val="HTML Preformatted"/>
    <w:basedOn w:val="Normal"/>
    <w:link w:val="HTMLPreformattedChar"/>
    <w:rsid w:val="0018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lang w:val="bg-BG"/>
    </w:rPr>
  </w:style>
  <w:style w:type="character" w:customStyle="1" w:styleId="HTMLPreformattedChar">
    <w:name w:val="HTML Preformatted Char"/>
    <w:basedOn w:val="DefaultParagraphFont"/>
    <w:link w:val="HTMLPreformatted"/>
    <w:rsid w:val="0018115C"/>
    <w:rPr>
      <w:rFonts w:ascii="Courier New" w:eastAsia="Times New Roman" w:hAnsi="Courier New" w:cs="Times New Roman"/>
      <w:sz w:val="20"/>
      <w:szCs w:val="24"/>
      <w:lang w:val="bg-BG"/>
    </w:rPr>
  </w:style>
  <w:style w:type="paragraph" w:customStyle="1" w:styleId="2CharCharCharChar">
    <w:name w:val="2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18115C"/>
    <w:rPr>
      <w:rFonts w:ascii="Tahoma" w:hAnsi="Tahoma"/>
      <w:spacing w:val="20"/>
      <w:sz w:val="22"/>
    </w:rPr>
  </w:style>
  <w:style w:type="character" w:customStyle="1" w:styleId="CharChar7">
    <w:name w:val="Char Char7"/>
    <w:rsid w:val="0018115C"/>
    <w:rPr>
      <w:lang w:val="en-AU"/>
    </w:rPr>
  </w:style>
  <w:style w:type="character" w:customStyle="1" w:styleId="small1">
    <w:name w:val="small1"/>
    <w:rsid w:val="0018115C"/>
    <w:rPr>
      <w:rFonts w:ascii="Verdana" w:hAnsi="Verdana" w:hint="default"/>
      <w:sz w:val="17"/>
      <w:szCs w:val="17"/>
    </w:rPr>
  </w:style>
  <w:style w:type="paragraph" w:customStyle="1" w:styleId="Title3">
    <w:name w:val="Title 3"/>
    <w:basedOn w:val="Heading3"/>
    <w:rsid w:val="0018115C"/>
    <w:pPr>
      <w:keepLines w:val="0"/>
      <w:numPr>
        <w:numId w:val="6"/>
      </w:numPr>
      <w:spacing w:before="240"/>
      <w:jc w:val="both"/>
    </w:pPr>
    <w:rPr>
      <w:rFonts w:ascii="Times New Roman" w:eastAsia="Times New Roman" w:hAnsi="Times New Roman"/>
      <w:bCs/>
      <w:color w:val="auto"/>
      <w:sz w:val="28"/>
    </w:rPr>
  </w:style>
  <w:style w:type="paragraph" w:customStyle="1" w:styleId="A8">
    <w:name w:val="A"/>
    <w:basedOn w:val="Normal"/>
    <w:rsid w:val="0018115C"/>
    <w:pPr>
      <w:numPr>
        <w:ilvl w:val="12"/>
      </w:numPr>
      <w:spacing w:after="120" w:line="240" w:lineRule="auto"/>
      <w:ind w:left="567"/>
      <w:jc w:val="both"/>
    </w:pPr>
    <w:rPr>
      <w:rFonts w:ascii="Arial" w:eastAsia="Times New Roman" w:hAnsi="Arial" w:cs="Times New Roman"/>
      <w:szCs w:val="24"/>
      <w:lang w:val="bg-BG" w:eastAsia="bg-BG"/>
    </w:rPr>
  </w:style>
  <w:style w:type="paragraph" w:customStyle="1" w:styleId="oddl-nadpis">
    <w:name w:val="oddíl-nadpis"/>
    <w:basedOn w:val="Normal"/>
    <w:rsid w:val="0018115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18115C"/>
    <w:rPr>
      <w:rFonts w:ascii="Courier New" w:hAnsi="Courier New"/>
      <w:lang w:val="en-US" w:eastAsia="en-US"/>
    </w:rPr>
  </w:style>
  <w:style w:type="paragraph" w:customStyle="1" w:styleId="2CharCharCharCharCharCharChar">
    <w:name w:val="2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18115C"/>
    <w:rPr>
      <w:rFonts w:ascii="Times New Roman" w:hAnsi="Times New Roman" w:cs="Times New Roman"/>
      <w:sz w:val="22"/>
      <w:szCs w:val="22"/>
    </w:rPr>
  </w:style>
  <w:style w:type="paragraph" w:customStyle="1" w:styleId="Style18">
    <w:name w:val="Style18"/>
    <w:basedOn w:val="Normal"/>
    <w:rsid w:val="0018115C"/>
    <w:pPr>
      <w:spacing w:before="120" w:after="120" w:line="280" w:lineRule="atLeast"/>
      <w:ind w:left="360"/>
      <w:jc w:val="center"/>
    </w:pPr>
    <w:rPr>
      <w:rFonts w:ascii="Times New Roman" w:eastAsia="Times New Roman" w:hAnsi="Times New Roman" w:cs="Times New Roman"/>
      <w:bCs/>
      <w:sz w:val="28"/>
      <w:szCs w:val="32"/>
      <w:lang w:val="bg-BG" w:eastAsia="bg-BG"/>
    </w:rPr>
  </w:style>
  <w:style w:type="paragraph" w:customStyle="1" w:styleId="BodyText21">
    <w:name w:val="Body Text 21"/>
    <w:basedOn w:val="Normal"/>
    <w:rsid w:val="0018115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eastAsia="bg-BG"/>
    </w:rPr>
  </w:style>
  <w:style w:type="paragraph" w:customStyle="1" w:styleId="Style8">
    <w:name w:val="Style8"/>
    <w:basedOn w:val="Normal"/>
    <w:rsid w:val="0018115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18115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val="bg-BG" w:eastAsia="bg-BG"/>
    </w:rPr>
  </w:style>
  <w:style w:type="paragraph" w:customStyle="1" w:styleId="Style4">
    <w:name w:val="Style4"/>
    <w:basedOn w:val="Normal"/>
    <w:rsid w:val="0018115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val="bg-BG" w:eastAsia="bg-BG"/>
    </w:rPr>
  </w:style>
  <w:style w:type="paragraph" w:customStyle="1" w:styleId="Style12">
    <w:name w:val="Style12"/>
    <w:basedOn w:val="Normal"/>
    <w:rsid w:val="0018115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val="bg-BG" w:eastAsia="bg-BG"/>
    </w:rPr>
  </w:style>
  <w:style w:type="paragraph" w:customStyle="1" w:styleId="Style5">
    <w:name w:val="Style5"/>
    <w:basedOn w:val="Normal"/>
    <w:rsid w:val="0018115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val="bg-BG" w:eastAsia="bg-BG"/>
    </w:rPr>
  </w:style>
  <w:style w:type="paragraph" w:customStyle="1" w:styleId="Style3">
    <w:name w:val="Style3"/>
    <w:basedOn w:val="Normal"/>
    <w:rsid w:val="0018115C"/>
    <w:pPr>
      <w:widowControl w:val="0"/>
      <w:autoSpaceDE w:val="0"/>
      <w:autoSpaceDN w:val="0"/>
      <w:adjustRightInd w:val="0"/>
      <w:spacing w:after="0" w:line="209" w:lineRule="exact"/>
      <w:jc w:val="both"/>
    </w:pPr>
    <w:rPr>
      <w:rFonts w:ascii="Times New Roman" w:eastAsia="Times New Roman" w:hAnsi="Times New Roman" w:cs="Times New Roman"/>
      <w:sz w:val="24"/>
      <w:szCs w:val="24"/>
      <w:lang w:val="bg-BG" w:eastAsia="bg-BG"/>
    </w:rPr>
  </w:style>
  <w:style w:type="paragraph" w:customStyle="1" w:styleId="Style7">
    <w:name w:val="Style7"/>
    <w:basedOn w:val="Normal"/>
    <w:rsid w:val="0018115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val="bg-BG" w:eastAsia="bg-BG"/>
    </w:rPr>
  </w:style>
  <w:style w:type="character" w:customStyle="1" w:styleId="FontStyle16">
    <w:name w:val="Font Style16"/>
    <w:rsid w:val="0018115C"/>
    <w:rPr>
      <w:rFonts w:ascii="Times New Roman" w:hAnsi="Times New Roman" w:cs="Times New Roman"/>
      <w:b/>
      <w:bCs/>
      <w:spacing w:val="10"/>
      <w:sz w:val="24"/>
      <w:szCs w:val="24"/>
    </w:rPr>
  </w:style>
  <w:style w:type="character" w:customStyle="1" w:styleId="FontStyle18">
    <w:name w:val="Font Style18"/>
    <w:rsid w:val="0018115C"/>
    <w:rPr>
      <w:rFonts w:ascii="Times New Roman" w:hAnsi="Times New Roman" w:cs="Times New Roman"/>
      <w:b/>
      <w:bCs/>
      <w:spacing w:val="10"/>
      <w:sz w:val="24"/>
      <w:szCs w:val="24"/>
    </w:rPr>
  </w:style>
  <w:style w:type="character" w:customStyle="1" w:styleId="FontStyle19">
    <w:name w:val="Font Style19"/>
    <w:rsid w:val="0018115C"/>
    <w:rPr>
      <w:rFonts w:ascii="Times New Roman" w:hAnsi="Times New Roman" w:cs="Times New Roman"/>
      <w:i/>
      <w:iCs/>
      <w:spacing w:val="10"/>
      <w:sz w:val="20"/>
      <w:szCs w:val="20"/>
    </w:rPr>
  </w:style>
  <w:style w:type="paragraph" w:customStyle="1" w:styleId="NoSpacing2">
    <w:name w:val="No Spacing2"/>
    <w:qFormat/>
    <w:rsid w:val="0018115C"/>
    <w:pPr>
      <w:spacing w:after="0" w:line="240" w:lineRule="auto"/>
    </w:pPr>
    <w:rPr>
      <w:rFonts w:ascii="Courier New" w:eastAsia="Batang" w:hAnsi="Courier New" w:cs="Times New Roman"/>
      <w:sz w:val="20"/>
      <w:lang w:val="bg-BG"/>
    </w:rPr>
  </w:style>
  <w:style w:type="character" w:customStyle="1" w:styleId="FontStyle122">
    <w:name w:val="Font Style122"/>
    <w:rsid w:val="0018115C"/>
    <w:rPr>
      <w:rFonts w:ascii="Times New Roman" w:hAnsi="Times New Roman" w:cs="Times New Roman"/>
      <w:sz w:val="20"/>
      <w:szCs w:val="20"/>
    </w:rPr>
  </w:style>
  <w:style w:type="character" w:customStyle="1" w:styleId="FontStyle124">
    <w:name w:val="Font Style124"/>
    <w:rsid w:val="0018115C"/>
    <w:rPr>
      <w:rFonts w:ascii="Times New Roman" w:hAnsi="Times New Roman" w:cs="Times New Roman"/>
      <w:i/>
      <w:iCs/>
      <w:sz w:val="20"/>
      <w:szCs w:val="20"/>
    </w:rPr>
  </w:style>
  <w:style w:type="paragraph" w:customStyle="1" w:styleId="Style87">
    <w:name w:val="Style87"/>
    <w:basedOn w:val="Normal"/>
    <w:rsid w:val="0018115C"/>
    <w:pPr>
      <w:widowControl w:val="0"/>
      <w:autoSpaceDE w:val="0"/>
      <w:autoSpaceDN w:val="0"/>
      <w:adjustRightInd w:val="0"/>
      <w:spacing w:after="0" w:line="277" w:lineRule="exact"/>
      <w:jc w:val="both"/>
    </w:pPr>
    <w:rPr>
      <w:rFonts w:ascii="Times New Roman" w:eastAsia="Times New Roman" w:hAnsi="Times New Roman" w:cs="Times New Roman"/>
      <w:sz w:val="24"/>
      <w:szCs w:val="24"/>
      <w:lang w:val="bg-BG" w:eastAsia="bg-BG"/>
    </w:rPr>
  </w:style>
  <w:style w:type="paragraph" w:customStyle="1" w:styleId="25">
    <w:name w:val="Изнесен текст2"/>
    <w:basedOn w:val="Normal"/>
    <w:semiHidden/>
    <w:rsid w:val="0018115C"/>
    <w:pPr>
      <w:spacing w:after="0" w:line="240" w:lineRule="auto"/>
    </w:pPr>
    <w:rPr>
      <w:rFonts w:ascii="Tahoma" w:eastAsia="Times New Roman" w:hAnsi="Tahoma" w:cs="Tahoma"/>
      <w:sz w:val="16"/>
      <w:szCs w:val="16"/>
      <w:lang w:val="bg-BG" w:eastAsia="bg-BG"/>
    </w:rPr>
  </w:style>
  <w:style w:type="paragraph" w:customStyle="1" w:styleId="26">
    <w:name w:val="Предмет на коментар2"/>
    <w:basedOn w:val="CommentText"/>
    <w:next w:val="CommentText"/>
    <w:semiHidden/>
    <w:rsid w:val="0018115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18115C"/>
    <w:pPr>
      <w:spacing w:before="120" w:after="120" w:line="240" w:lineRule="auto"/>
      <w:ind w:firstLine="709"/>
      <w:jc w:val="both"/>
    </w:pPr>
    <w:rPr>
      <w:rFonts w:ascii="Times New Roman" w:eastAsia="MS Mincho" w:hAnsi="Times New Roman" w:cs="Times New Roman"/>
      <w:sz w:val="24"/>
      <w:szCs w:val="16"/>
      <w:lang w:val="bg-BG" w:eastAsia="bg-BG"/>
    </w:rPr>
  </w:style>
  <w:style w:type="paragraph" w:customStyle="1" w:styleId="CharCharCharCharCharCharCharCharCharCharCharCharCharChar">
    <w:name w:val="Char Char Char Char Char Char Char Char Char Char Char Char Char Char"/>
    <w:basedOn w:val="Normal"/>
    <w:rsid w:val="0018115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18115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18115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32">
    <w:name w:val="Font Style32"/>
    <w:rsid w:val="0018115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18115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18115C"/>
  </w:style>
  <w:style w:type="character" w:customStyle="1" w:styleId="FontStyle63">
    <w:name w:val="Font Style63"/>
    <w:rsid w:val="0018115C"/>
    <w:rPr>
      <w:rFonts w:ascii="Verdana" w:hAnsi="Verdana"/>
      <w:sz w:val="20"/>
    </w:rPr>
  </w:style>
  <w:style w:type="paragraph" w:customStyle="1" w:styleId="5Text">
    <w:name w:val="5 Text"/>
    <w:basedOn w:val="Normal"/>
    <w:link w:val="5TextChar"/>
    <w:rsid w:val="0018115C"/>
    <w:pPr>
      <w:spacing w:after="0" w:line="360" w:lineRule="auto"/>
      <w:ind w:firstLine="680"/>
      <w:jc w:val="both"/>
    </w:pPr>
    <w:rPr>
      <w:rFonts w:ascii="Times New Roman" w:eastAsia="Batang" w:hAnsi="Times New Roman" w:cs="Times New Roman"/>
      <w:sz w:val="24"/>
      <w:szCs w:val="24"/>
      <w:lang w:val="bg-BG"/>
    </w:rPr>
  </w:style>
  <w:style w:type="character" w:customStyle="1" w:styleId="5TextChar">
    <w:name w:val="5 Text Char"/>
    <w:link w:val="5Text"/>
    <w:locked/>
    <w:rsid w:val="0018115C"/>
    <w:rPr>
      <w:rFonts w:ascii="Times New Roman" w:eastAsia="Batang" w:hAnsi="Times New Roman" w:cs="Times New Roman"/>
      <w:sz w:val="24"/>
      <w:szCs w:val="24"/>
      <w:lang w:val="bg-BG"/>
    </w:rPr>
  </w:style>
  <w:style w:type="paragraph" w:customStyle="1" w:styleId="newStyle1">
    <w:name w:val="new Style1"/>
    <w:basedOn w:val="Normal"/>
    <w:link w:val="newStyle1Char1"/>
    <w:rsid w:val="0018115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lang w:val="bg-BG"/>
    </w:rPr>
  </w:style>
  <w:style w:type="character" w:customStyle="1" w:styleId="newStyle1Char1">
    <w:name w:val="new Style1 Char1"/>
    <w:link w:val="newStyle1"/>
    <w:locked/>
    <w:rsid w:val="0018115C"/>
    <w:rPr>
      <w:rFonts w:ascii="Arial" w:eastAsia="Batang" w:hAnsi="Arial" w:cs="Times New Roman"/>
      <w:snapToGrid w:val="0"/>
      <w:spacing w:val="-2"/>
      <w:sz w:val="20"/>
      <w:szCs w:val="24"/>
      <w:lang w:val="bg-BG"/>
    </w:rPr>
  </w:style>
  <w:style w:type="character" w:customStyle="1" w:styleId="BodyChar">
    <w:name w:val="Body Char"/>
    <w:link w:val="Body"/>
    <w:locked/>
    <w:rsid w:val="0018115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18115C"/>
    <w:pPr>
      <w:spacing w:after="0" w:line="240" w:lineRule="auto"/>
      <w:ind w:firstLine="720"/>
      <w:jc w:val="both"/>
    </w:pPr>
    <w:rPr>
      <w:rFonts w:ascii="Arial" w:eastAsia="Batang" w:hAnsi="Arial" w:cs="Times New Roman"/>
      <w:lang w:val="bg-BG"/>
    </w:rPr>
  </w:style>
  <w:style w:type="character" w:customStyle="1" w:styleId="Normal1Char">
    <w:name w:val="Normal 1 Char"/>
    <w:link w:val="Normal1"/>
    <w:rsid w:val="0018115C"/>
    <w:rPr>
      <w:rFonts w:ascii="Arial" w:eastAsia="Batang" w:hAnsi="Arial" w:cs="Times New Roman"/>
      <w:lang w:val="bg-BG"/>
    </w:rPr>
  </w:style>
  <w:style w:type="paragraph" w:customStyle="1" w:styleId="default0">
    <w:name w:val="default"/>
    <w:basedOn w:val="Normal"/>
    <w:rsid w:val="0018115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FontStyle11">
    <w:name w:val="Font Style11"/>
    <w:rsid w:val="0018115C"/>
    <w:rPr>
      <w:rFonts w:ascii="Times New Roman" w:hAnsi="Times New Roman" w:cs="Times New Roman"/>
      <w:sz w:val="30"/>
      <w:szCs w:val="30"/>
    </w:rPr>
  </w:style>
  <w:style w:type="paragraph" w:customStyle="1" w:styleId="17">
    <w:name w:val="Нормален (уеб)1"/>
    <w:basedOn w:val="Normal"/>
    <w:rsid w:val="0018115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HTML1">
    <w:name w:val="HTML стандартен1"/>
    <w:basedOn w:val="Normal"/>
    <w:rsid w:val="0018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bg-BG" w:eastAsia="bg-BG"/>
    </w:rPr>
  </w:style>
  <w:style w:type="paragraph" w:customStyle="1" w:styleId="CharCharCharCharCharCharCharCharCharCharCharChar2">
    <w:name w:val="Char Char Char Char Char Char Char Char Char Char Char Char2"/>
    <w:basedOn w:val="Normal"/>
    <w:rsid w:val="0018115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18115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18115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18115C"/>
    <w:pPr>
      <w:spacing w:after="0" w:line="240" w:lineRule="auto"/>
    </w:pPr>
    <w:rPr>
      <w:rFonts w:ascii="Courier New" w:eastAsia="Times New Roman" w:hAnsi="Courier New" w:cs="Times New Roman"/>
      <w:szCs w:val="20"/>
      <w:lang w:val="bg-BG"/>
    </w:rPr>
  </w:style>
  <w:style w:type="paragraph" w:customStyle="1" w:styleId="18">
    <w:name w:val="Изнесен текст1"/>
    <w:basedOn w:val="Normal"/>
    <w:semiHidden/>
    <w:rsid w:val="0018115C"/>
    <w:pPr>
      <w:spacing w:after="0" w:line="240" w:lineRule="auto"/>
    </w:pPr>
    <w:rPr>
      <w:rFonts w:ascii="Tahoma" w:eastAsia="Times New Roman" w:hAnsi="Tahoma" w:cs="Tahoma"/>
      <w:sz w:val="16"/>
      <w:szCs w:val="16"/>
      <w:lang w:val="bg-BG" w:eastAsia="bg-BG"/>
    </w:rPr>
  </w:style>
  <w:style w:type="paragraph" w:customStyle="1" w:styleId="19">
    <w:name w:val="Предмет на коментар1"/>
    <w:basedOn w:val="CommentText"/>
    <w:next w:val="CommentText"/>
    <w:semiHidden/>
    <w:rsid w:val="0018115C"/>
    <w:rPr>
      <w:rFonts w:eastAsia="Times New Roman"/>
      <w:b/>
      <w:bCs/>
      <w:szCs w:val="24"/>
      <w:lang w:val="bg-BG"/>
    </w:rPr>
  </w:style>
  <w:style w:type="paragraph" w:customStyle="1" w:styleId="CharCharCharCharCharCharCharCharChar1">
    <w:name w:val="Char Char Char Char Char Char Char Char Char1"/>
    <w:basedOn w:val="Normal"/>
    <w:rsid w:val="0018115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18115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18115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18115C"/>
    <w:rPr>
      <w:rFonts w:ascii="Verdana" w:hAnsi="Verdana"/>
      <w:b/>
      <w:sz w:val="20"/>
    </w:rPr>
  </w:style>
  <w:style w:type="character" w:customStyle="1" w:styleId="FontStyle22">
    <w:name w:val="Font Style22"/>
    <w:rsid w:val="0018115C"/>
    <w:rPr>
      <w:rFonts w:ascii="Times New Roman" w:hAnsi="Times New Roman" w:cs="Times New Roman"/>
      <w:sz w:val="24"/>
      <w:szCs w:val="24"/>
    </w:rPr>
  </w:style>
  <w:style w:type="character" w:customStyle="1" w:styleId="FontStyle21">
    <w:name w:val="Font Style21"/>
    <w:rsid w:val="0018115C"/>
    <w:rPr>
      <w:rFonts w:ascii="Times New Roman" w:hAnsi="Times New Roman" w:cs="Times New Roman"/>
      <w:b/>
      <w:bCs/>
      <w:i/>
      <w:iCs/>
      <w:sz w:val="24"/>
      <w:szCs w:val="24"/>
    </w:rPr>
  </w:style>
  <w:style w:type="character" w:customStyle="1" w:styleId="81">
    <w:name w:val="Основен текст81"/>
    <w:rsid w:val="0018115C"/>
    <w:rPr>
      <w:sz w:val="21"/>
      <w:szCs w:val="21"/>
      <w:shd w:val="clear" w:color="auto" w:fill="FFFFFF"/>
      <w:lang w:bidi="ar-SA"/>
    </w:rPr>
  </w:style>
  <w:style w:type="character" w:customStyle="1" w:styleId="4">
    <w:name w:val="Основен текст (4)_"/>
    <w:link w:val="41"/>
    <w:uiPriority w:val="99"/>
    <w:rsid w:val="0018115C"/>
    <w:rPr>
      <w:b/>
      <w:bCs/>
      <w:sz w:val="21"/>
      <w:szCs w:val="21"/>
      <w:shd w:val="clear" w:color="auto" w:fill="FFFFFF"/>
    </w:rPr>
  </w:style>
  <w:style w:type="paragraph" w:customStyle="1" w:styleId="41">
    <w:name w:val="Основен текст (4)1"/>
    <w:basedOn w:val="Normal"/>
    <w:link w:val="4"/>
    <w:uiPriority w:val="99"/>
    <w:rsid w:val="0018115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18115C"/>
  </w:style>
  <w:style w:type="character" w:customStyle="1" w:styleId="33">
    <w:name w:val="Основен текст33"/>
    <w:rsid w:val="0018115C"/>
    <w:rPr>
      <w:sz w:val="21"/>
      <w:szCs w:val="21"/>
      <w:shd w:val="clear" w:color="auto" w:fill="FFFFFF"/>
      <w:lang w:bidi="ar-SA"/>
    </w:rPr>
  </w:style>
  <w:style w:type="character" w:customStyle="1" w:styleId="210">
    <w:name w:val="Основен текст21"/>
    <w:rsid w:val="0018115C"/>
    <w:rPr>
      <w:sz w:val="21"/>
      <w:szCs w:val="21"/>
      <w:shd w:val="clear" w:color="auto" w:fill="FFFFFF"/>
      <w:lang w:bidi="ar-SA"/>
    </w:rPr>
  </w:style>
  <w:style w:type="paragraph" w:customStyle="1" w:styleId="WW-BodyTextIndent3">
    <w:name w:val="WW-Body Text Indent 3"/>
    <w:basedOn w:val="Normal"/>
    <w:rsid w:val="0018115C"/>
    <w:pPr>
      <w:suppressAutoHyphens/>
      <w:overflowPunct w:val="0"/>
      <w:spacing w:after="120" w:line="240" w:lineRule="auto"/>
      <w:ind w:left="283"/>
    </w:pPr>
    <w:rPr>
      <w:rFonts w:ascii="Times New Roman" w:eastAsia="Times New Roman" w:hAnsi="Times New Roman" w:cs="Times New Roman"/>
      <w:sz w:val="16"/>
      <w:szCs w:val="16"/>
      <w:lang w:val="bg-BG" w:eastAsia="ar-SA"/>
    </w:rPr>
  </w:style>
  <w:style w:type="character" w:customStyle="1" w:styleId="420">
    <w:name w:val="Основен текст (4)20"/>
    <w:rsid w:val="0018115C"/>
    <w:rPr>
      <w:rFonts w:ascii="Times New Roman" w:hAnsi="Times New Roman" w:cs="Times New Roman"/>
      <w:b/>
      <w:bCs/>
      <w:sz w:val="21"/>
      <w:szCs w:val="21"/>
      <w:shd w:val="clear" w:color="auto" w:fill="FFFFFF"/>
    </w:rPr>
  </w:style>
  <w:style w:type="character" w:customStyle="1" w:styleId="160">
    <w:name w:val="Основен текст + Удебелен16"/>
    <w:rsid w:val="0018115C"/>
    <w:rPr>
      <w:b/>
      <w:bCs/>
      <w:sz w:val="21"/>
      <w:szCs w:val="21"/>
      <w:shd w:val="clear" w:color="auto" w:fill="FFFFFF"/>
      <w:lang w:bidi="ar-SA"/>
    </w:rPr>
  </w:style>
  <w:style w:type="paragraph" w:customStyle="1" w:styleId="Bulets">
    <w:name w:val="Bulets"/>
    <w:basedOn w:val="Normal"/>
    <w:rsid w:val="0018115C"/>
    <w:pPr>
      <w:numPr>
        <w:numId w:val="7"/>
      </w:numPr>
      <w:spacing w:before="120" w:after="0" w:line="240" w:lineRule="auto"/>
      <w:jc w:val="both"/>
    </w:pPr>
    <w:rPr>
      <w:rFonts w:ascii="Arial" w:eastAsia="Times New Roman" w:hAnsi="Arial" w:cs="Times New Roman"/>
      <w:sz w:val="24"/>
      <w:szCs w:val="24"/>
      <w:lang w:val="bg-BG" w:eastAsia="bg-BG"/>
    </w:rPr>
  </w:style>
  <w:style w:type="character" w:customStyle="1" w:styleId="FontStyle33">
    <w:name w:val="Font Style33"/>
    <w:rsid w:val="0018115C"/>
    <w:rPr>
      <w:rFonts w:ascii="Cambria" w:hAnsi="Cambria" w:cs="Cambria"/>
      <w:sz w:val="16"/>
      <w:szCs w:val="16"/>
    </w:rPr>
  </w:style>
  <w:style w:type="character" w:customStyle="1" w:styleId="Bodytext0">
    <w:name w:val="Body text_"/>
    <w:link w:val="Bodytext1"/>
    <w:rsid w:val="0018115C"/>
    <w:rPr>
      <w:rFonts w:ascii="Arial" w:hAnsi="Arial"/>
      <w:sz w:val="13"/>
      <w:szCs w:val="13"/>
      <w:shd w:val="clear" w:color="auto" w:fill="FFFFFF"/>
    </w:rPr>
  </w:style>
  <w:style w:type="paragraph" w:customStyle="1" w:styleId="Bodytext1">
    <w:name w:val="Body text1"/>
    <w:basedOn w:val="Normal"/>
    <w:link w:val="Bodytext0"/>
    <w:rsid w:val="0018115C"/>
    <w:pPr>
      <w:shd w:val="clear" w:color="auto" w:fill="FFFFFF"/>
      <w:spacing w:after="0" w:line="240" w:lineRule="atLeast"/>
    </w:pPr>
    <w:rPr>
      <w:rFonts w:ascii="Arial" w:hAnsi="Arial"/>
      <w:sz w:val="13"/>
      <w:szCs w:val="13"/>
    </w:rPr>
  </w:style>
  <w:style w:type="character" w:customStyle="1" w:styleId="Bodytext11">
    <w:name w:val="Body text (11)_"/>
    <w:link w:val="Bodytext111"/>
    <w:rsid w:val="0018115C"/>
    <w:rPr>
      <w:rFonts w:ascii="Arial" w:hAnsi="Arial"/>
      <w:i/>
      <w:iCs/>
      <w:spacing w:val="-10"/>
      <w:shd w:val="clear" w:color="auto" w:fill="FFFFFF"/>
    </w:rPr>
  </w:style>
  <w:style w:type="paragraph" w:customStyle="1" w:styleId="Bodytext111">
    <w:name w:val="Body text (11)1"/>
    <w:basedOn w:val="Normal"/>
    <w:link w:val="Bodytext11"/>
    <w:rsid w:val="0018115C"/>
    <w:pPr>
      <w:shd w:val="clear" w:color="auto" w:fill="FFFFFF"/>
      <w:spacing w:before="60" w:after="0" w:line="240" w:lineRule="atLeast"/>
    </w:pPr>
    <w:rPr>
      <w:rFonts w:ascii="Arial" w:hAnsi="Arial"/>
      <w:i/>
      <w:iCs/>
      <w:spacing w:val="-10"/>
    </w:rPr>
  </w:style>
  <w:style w:type="character" w:customStyle="1" w:styleId="Bodytext110">
    <w:name w:val="Body text (11)"/>
    <w:rsid w:val="0018115C"/>
  </w:style>
  <w:style w:type="character" w:customStyle="1" w:styleId="Bodytext1165pt">
    <w:name w:val="Body text (11) + 6.5 pt"/>
    <w:aliases w:val="Not Italic,Spacing 0 pt6"/>
    <w:rsid w:val="0018115C"/>
    <w:rPr>
      <w:rFonts w:ascii="Arial" w:hAnsi="Arial"/>
      <w:i/>
      <w:iCs/>
      <w:spacing w:val="0"/>
      <w:sz w:val="13"/>
      <w:szCs w:val="13"/>
      <w:lang w:bidi="ar-SA"/>
    </w:rPr>
  </w:style>
  <w:style w:type="character" w:customStyle="1" w:styleId="Bodytext118pt">
    <w:name w:val="Body text (11) + 8 pt"/>
    <w:aliases w:val="Not Italic2,Spacing 0 pt5"/>
    <w:rsid w:val="0018115C"/>
    <w:rPr>
      <w:rFonts w:ascii="Arial" w:hAnsi="Arial"/>
      <w:i/>
      <w:iCs/>
      <w:spacing w:val="0"/>
      <w:sz w:val="16"/>
      <w:szCs w:val="16"/>
      <w:lang w:bidi="ar-SA"/>
    </w:rPr>
  </w:style>
  <w:style w:type="character" w:customStyle="1" w:styleId="31">
    <w:name w:val="Основен текст3"/>
    <w:rsid w:val="0018115C"/>
  </w:style>
  <w:style w:type="character" w:customStyle="1" w:styleId="Bodytext8pt">
    <w:name w:val="Body text + 8 pt"/>
    <w:rsid w:val="0018115C"/>
    <w:rPr>
      <w:rFonts w:ascii="Arial" w:hAnsi="Arial"/>
      <w:sz w:val="16"/>
      <w:szCs w:val="16"/>
      <w:lang w:val="en-US" w:eastAsia="en-US" w:bidi="ar-SA"/>
    </w:rPr>
  </w:style>
  <w:style w:type="paragraph" w:customStyle="1" w:styleId="ecxmsonormal">
    <w:name w:val="ecxmsonormal"/>
    <w:basedOn w:val="Normal"/>
    <w:rsid w:val="0018115C"/>
    <w:pPr>
      <w:spacing w:before="100" w:beforeAutospacing="1" w:after="100" w:afterAutospacing="1" w:line="240" w:lineRule="auto"/>
    </w:pPr>
    <w:rPr>
      <w:rFonts w:ascii="Times New Roman" w:eastAsia="Batang" w:hAnsi="Times New Roman" w:cs="Times New Roman"/>
      <w:sz w:val="24"/>
      <w:szCs w:val="24"/>
      <w:lang w:val="bg-BG" w:eastAsia="bg-BG"/>
    </w:rPr>
  </w:style>
  <w:style w:type="character" w:customStyle="1" w:styleId="nomark">
    <w:name w:val="nomark"/>
    <w:rsid w:val="0018115C"/>
  </w:style>
  <w:style w:type="paragraph" w:customStyle="1" w:styleId="CharCharCharChar0">
    <w:name w:val="Char Знак Знак Char Char Знак Знак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18115C"/>
    <w:rPr>
      <w:rFonts w:ascii="Arial" w:hAnsi="Arial"/>
      <w:b/>
      <w:kern w:val="28"/>
      <w:sz w:val="28"/>
      <w:lang w:val="en-GB" w:eastAsia="en-US" w:bidi="ar-SA"/>
    </w:rPr>
  </w:style>
  <w:style w:type="character" w:styleId="HTMLTypewriter">
    <w:name w:val="HTML Typewriter"/>
    <w:rsid w:val="0018115C"/>
    <w:rPr>
      <w:rFonts w:ascii="Verdana" w:eastAsia="Times New Roman" w:hAnsi="Verdana" w:cs="Courier New" w:hint="default"/>
      <w:sz w:val="13"/>
      <w:szCs w:val="13"/>
    </w:rPr>
  </w:style>
  <w:style w:type="paragraph" w:customStyle="1" w:styleId="NormalWeb1">
    <w:name w:val="Normal (Web)1"/>
    <w:basedOn w:val="Default"/>
    <w:next w:val="Default"/>
    <w:rsid w:val="0018115C"/>
    <w:pPr>
      <w:spacing w:before="120"/>
    </w:pPr>
    <w:rPr>
      <w:color w:val="auto"/>
      <w:lang w:val="en-US"/>
    </w:rPr>
  </w:style>
  <w:style w:type="paragraph" w:customStyle="1" w:styleId="NumPar2">
    <w:name w:val="NumPar 2"/>
    <w:basedOn w:val="Default"/>
    <w:next w:val="Default"/>
    <w:rsid w:val="0018115C"/>
    <w:pPr>
      <w:spacing w:after="240"/>
    </w:pPr>
    <w:rPr>
      <w:color w:val="auto"/>
      <w:lang w:val="en-US"/>
    </w:rPr>
  </w:style>
  <w:style w:type="paragraph" w:customStyle="1" w:styleId="190">
    <w:name w:val="Знак Знак19"/>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18115C"/>
    <w:rPr>
      <w:rFonts w:ascii="Arial" w:hAnsi="Arial"/>
      <w:sz w:val="18"/>
      <w:szCs w:val="18"/>
    </w:rPr>
  </w:style>
  <w:style w:type="paragraph" w:customStyle="1" w:styleId="32">
    <w:name w:val="Знак Знак3"/>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18115C"/>
  </w:style>
  <w:style w:type="character" w:customStyle="1" w:styleId="FontStyle158">
    <w:name w:val="Font Style158"/>
    <w:rsid w:val="0018115C"/>
    <w:rPr>
      <w:rFonts w:ascii="Times New Roman" w:hAnsi="Times New Roman" w:cs="Times New Roman"/>
      <w:sz w:val="22"/>
      <w:szCs w:val="22"/>
    </w:rPr>
  </w:style>
  <w:style w:type="character" w:customStyle="1" w:styleId="FontStyle25">
    <w:name w:val="Font Style25"/>
    <w:rsid w:val="0018115C"/>
    <w:rPr>
      <w:rFonts w:ascii="Times New Roman" w:hAnsi="Times New Roman" w:cs="Times New Roman"/>
      <w:b/>
      <w:bCs/>
      <w:sz w:val="20"/>
      <w:szCs w:val="20"/>
    </w:rPr>
  </w:style>
  <w:style w:type="character" w:customStyle="1" w:styleId="FontStyle233">
    <w:name w:val="Font Style233"/>
    <w:rsid w:val="0018115C"/>
    <w:rPr>
      <w:rFonts w:ascii="Arial" w:hAnsi="Arial" w:cs="Arial"/>
      <w:sz w:val="20"/>
      <w:szCs w:val="20"/>
    </w:rPr>
  </w:style>
  <w:style w:type="paragraph" w:customStyle="1" w:styleId="Style58">
    <w:name w:val="Style58"/>
    <w:basedOn w:val="Normal"/>
    <w:rsid w:val="0018115C"/>
    <w:pPr>
      <w:widowControl w:val="0"/>
      <w:autoSpaceDE w:val="0"/>
      <w:autoSpaceDN w:val="0"/>
      <w:adjustRightInd w:val="0"/>
      <w:spacing w:after="0" w:line="252" w:lineRule="exact"/>
      <w:ind w:hanging="696"/>
      <w:jc w:val="both"/>
    </w:pPr>
    <w:rPr>
      <w:rFonts w:ascii="Arial" w:eastAsia="Times New Roman" w:hAnsi="Arial" w:cs="Times New Roman"/>
      <w:sz w:val="24"/>
      <w:szCs w:val="24"/>
      <w:lang w:val="bg-B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18115C"/>
    <w:rPr>
      <w:i w:val="0"/>
      <w:iCs w:val="0"/>
      <w:color w:val="0000FF"/>
      <w:u w:val="single"/>
    </w:rPr>
  </w:style>
  <w:style w:type="character" w:customStyle="1" w:styleId="samedocreference1">
    <w:name w:val="samedocreference1"/>
    <w:rsid w:val="0018115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18115C"/>
    <w:rPr>
      <w:sz w:val="16"/>
      <w:szCs w:val="16"/>
      <w:lang w:val="bg-BG" w:eastAsia="en-US" w:bidi="ar-SA"/>
    </w:rPr>
  </w:style>
  <w:style w:type="character" w:customStyle="1" w:styleId="insertedtext1">
    <w:name w:val="insertedtext1"/>
    <w:rsid w:val="0018115C"/>
    <w:rPr>
      <w:color w:val="1057D8"/>
    </w:rPr>
  </w:style>
  <w:style w:type="paragraph" w:customStyle="1" w:styleId="34">
    <w:name w:val="Знак Знак3 Знак Знак Знак"/>
    <w:basedOn w:val="Normal"/>
    <w:semiHidden/>
    <w:rsid w:val="0018115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18115C"/>
    <w:rPr>
      <w:i w:val="0"/>
      <w:iCs w:val="0"/>
      <w:color w:val="0000FF"/>
      <w:u w:val="single"/>
    </w:rPr>
  </w:style>
  <w:style w:type="character" w:customStyle="1" w:styleId="newdocreference3">
    <w:name w:val="newdocreference3"/>
    <w:rsid w:val="0018115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18115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18115C"/>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14">
    <w:name w:val="Style14"/>
    <w:basedOn w:val="Normal"/>
    <w:rsid w:val="0018115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val="bg-BG" w:eastAsia="bg-BG"/>
    </w:rPr>
  </w:style>
  <w:style w:type="numbering" w:customStyle="1" w:styleId="NoList2">
    <w:name w:val="No List2"/>
    <w:next w:val="NoList"/>
    <w:uiPriority w:val="99"/>
    <w:semiHidden/>
    <w:unhideWhenUsed/>
    <w:rsid w:val="0018115C"/>
  </w:style>
  <w:style w:type="paragraph" w:customStyle="1" w:styleId="0BodyText01CharCharCharCharChar1CharChar">
    <w:name w:val="0 Body Text 01 Char Char Char Char Char1 Char Char"/>
    <w:rsid w:val="0018115C"/>
    <w:pPr>
      <w:tabs>
        <w:tab w:val="left" w:pos="0"/>
      </w:tabs>
      <w:suppressAutoHyphens/>
      <w:spacing w:before="60" w:after="0"/>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18115C"/>
  </w:style>
  <w:style w:type="numbering" w:customStyle="1" w:styleId="NoList12">
    <w:name w:val="No List12"/>
    <w:next w:val="NoList"/>
    <w:uiPriority w:val="99"/>
    <w:semiHidden/>
    <w:unhideWhenUsed/>
    <w:rsid w:val="0018115C"/>
  </w:style>
  <w:style w:type="paragraph" w:customStyle="1" w:styleId="27">
    <w:name w:val="Списък на абзаци2"/>
    <w:basedOn w:val="Normal"/>
    <w:uiPriority w:val="99"/>
    <w:rsid w:val="0018115C"/>
    <w:pPr>
      <w:spacing w:after="0" w:line="240" w:lineRule="auto"/>
      <w:ind w:left="720"/>
    </w:pPr>
    <w:rPr>
      <w:rFonts w:ascii="Calibri" w:eastAsia="Times New Roman" w:hAnsi="Calibri" w:cs="Calibri"/>
      <w:color w:val="000000"/>
      <w:sz w:val="24"/>
      <w:szCs w:val="24"/>
      <w:lang w:eastAsia="ja-JP"/>
    </w:rPr>
  </w:style>
  <w:style w:type="character" w:customStyle="1" w:styleId="1a">
    <w:name w:val="Заглавие #1_"/>
    <w:link w:val="1b"/>
    <w:locked/>
    <w:rsid w:val="0018115C"/>
    <w:rPr>
      <w:rFonts w:ascii="Arial" w:eastAsia="Arial" w:hAnsi="Arial" w:cs="Arial"/>
      <w:sz w:val="21"/>
      <w:szCs w:val="21"/>
      <w:shd w:val="clear" w:color="auto" w:fill="FFFFFF"/>
    </w:rPr>
  </w:style>
  <w:style w:type="paragraph" w:customStyle="1" w:styleId="1b">
    <w:name w:val="Заглавие #1"/>
    <w:basedOn w:val="Normal"/>
    <w:link w:val="1a"/>
    <w:rsid w:val="0018115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9">
    <w:name w:val="Горен или долен колонтитул_"/>
    <w:link w:val="aa"/>
    <w:locked/>
    <w:rsid w:val="0018115C"/>
    <w:rPr>
      <w:rFonts w:ascii="Times New Roman" w:eastAsia="Times New Roman" w:hAnsi="Times New Roman"/>
      <w:shd w:val="clear" w:color="auto" w:fill="FFFFFF"/>
    </w:rPr>
  </w:style>
  <w:style w:type="paragraph" w:customStyle="1" w:styleId="aa">
    <w:name w:val="Горен или долен колонтитул"/>
    <w:basedOn w:val="Normal"/>
    <w:link w:val="a9"/>
    <w:rsid w:val="0018115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18115C"/>
    <w:rPr>
      <w:rFonts w:ascii="Arial" w:eastAsia="Arial" w:hAnsi="Arial" w:cs="Arial"/>
      <w:sz w:val="21"/>
      <w:szCs w:val="21"/>
      <w:shd w:val="clear" w:color="auto" w:fill="FFFFFF"/>
    </w:rPr>
  </w:style>
  <w:style w:type="paragraph" w:customStyle="1" w:styleId="36">
    <w:name w:val="Основен текст (3)"/>
    <w:basedOn w:val="Normal"/>
    <w:link w:val="35"/>
    <w:rsid w:val="0018115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18115C"/>
    <w:pPr>
      <w:spacing w:after="0" w:line="240" w:lineRule="auto"/>
      <w:ind w:left="720"/>
      <w:contextualSpacing/>
    </w:pPr>
    <w:rPr>
      <w:rFonts w:ascii="Arial Unicode MS" w:eastAsia="Arial Unicode MS" w:hAnsi="Arial Unicode MS" w:cs="Arial Unicode MS"/>
      <w:color w:val="000000"/>
      <w:sz w:val="24"/>
      <w:szCs w:val="24"/>
      <w:lang w:val="bg-BG" w:eastAsia="bg-BG"/>
    </w:rPr>
  </w:style>
  <w:style w:type="character" w:customStyle="1" w:styleId="28">
    <w:name w:val="Основен текст (2)_"/>
    <w:rsid w:val="0018115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18115C"/>
  </w:style>
  <w:style w:type="character" w:customStyle="1" w:styleId="Arial">
    <w:name w:val="Горен или долен колонтитул + Arial"/>
    <w:aliases w:val="10,5 pt,Курсив"/>
    <w:rsid w:val="0018115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b">
    <w:name w:val="Основен текст + Удебелен"/>
    <w:rsid w:val="0018115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18115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18115C"/>
    <w:rPr>
      <w:rFonts w:ascii="Arial" w:hAnsi="Arial"/>
      <w:lang w:val="en-GB"/>
    </w:rPr>
  </w:style>
  <w:style w:type="paragraph" w:customStyle="1" w:styleId="ACharChar0">
    <w:name w:val="A Char Char"/>
    <w:basedOn w:val="Normal"/>
    <w:link w:val="ACharChar"/>
    <w:uiPriority w:val="99"/>
    <w:rsid w:val="0018115C"/>
    <w:pPr>
      <w:snapToGrid w:val="0"/>
      <w:spacing w:after="0" w:line="240" w:lineRule="auto"/>
      <w:jc w:val="both"/>
    </w:pPr>
    <w:rPr>
      <w:rFonts w:ascii="Arial" w:hAnsi="Arial"/>
      <w:lang w:val="en-GB"/>
    </w:rPr>
  </w:style>
  <w:style w:type="character" w:customStyle="1" w:styleId="ac">
    <w:name w:val="Основной текст_"/>
    <w:link w:val="1d"/>
    <w:uiPriority w:val="99"/>
    <w:locked/>
    <w:rsid w:val="0018115C"/>
    <w:rPr>
      <w:rFonts w:ascii="Times New Roman" w:hAnsi="Times New Roman"/>
      <w:sz w:val="23"/>
      <w:szCs w:val="23"/>
      <w:shd w:val="clear" w:color="auto" w:fill="FFFFFF"/>
    </w:rPr>
  </w:style>
  <w:style w:type="paragraph" w:customStyle="1" w:styleId="1d">
    <w:name w:val="Основной текст1"/>
    <w:basedOn w:val="Normal"/>
    <w:link w:val="ac"/>
    <w:uiPriority w:val="99"/>
    <w:rsid w:val="0018115C"/>
    <w:pPr>
      <w:widowControl w:val="0"/>
      <w:shd w:val="clear" w:color="auto" w:fill="FFFFFF"/>
      <w:spacing w:before="1020" w:after="0" w:line="394" w:lineRule="exact"/>
      <w:ind w:hanging="380"/>
    </w:pPr>
    <w:rPr>
      <w:rFonts w:ascii="Times New Roman" w:hAnsi="Times New Roman"/>
      <w:sz w:val="23"/>
      <w:szCs w:val="23"/>
    </w:rPr>
  </w:style>
  <w:style w:type="character" w:customStyle="1" w:styleId="ad">
    <w:name w:val="Основной текст + Полужирный"/>
    <w:uiPriority w:val="99"/>
    <w:rsid w:val="0018115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18115C"/>
    <w:rPr>
      <w:rFonts w:ascii="Times New Roman" w:hAnsi="Times New Roman"/>
      <w:b/>
      <w:bCs/>
      <w:shd w:val="clear" w:color="auto" w:fill="FFFFFF"/>
    </w:rPr>
  </w:style>
  <w:style w:type="paragraph" w:customStyle="1" w:styleId="1f">
    <w:name w:val="Заголовок №1"/>
    <w:basedOn w:val="Normal"/>
    <w:link w:val="1e"/>
    <w:uiPriority w:val="99"/>
    <w:rsid w:val="0018115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18115C"/>
    <w:rPr>
      <w:rFonts w:ascii="Times New Roman" w:hAnsi="Times New Roman"/>
      <w:b/>
      <w:bCs/>
      <w:shd w:val="clear" w:color="auto" w:fill="FFFFFF"/>
    </w:rPr>
  </w:style>
  <w:style w:type="character" w:customStyle="1" w:styleId="38">
    <w:name w:val="Основной текст (3)"/>
    <w:uiPriority w:val="99"/>
    <w:rsid w:val="0018115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18115C"/>
  </w:style>
  <w:style w:type="paragraph" w:customStyle="1" w:styleId="310">
    <w:name w:val="Основной текст (3)1"/>
    <w:basedOn w:val="Normal"/>
    <w:link w:val="37"/>
    <w:uiPriority w:val="99"/>
    <w:rsid w:val="0018115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18115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18115C"/>
  </w:style>
  <w:style w:type="character" w:customStyle="1" w:styleId="3a">
    <w:name w:val="Заголовок №3_"/>
    <w:link w:val="311"/>
    <w:uiPriority w:val="99"/>
    <w:rsid w:val="0018115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18115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18115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18115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val="bg-BG" w:eastAsia="ar-SA"/>
    </w:rPr>
  </w:style>
  <w:style w:type="paragraph" w:styleId="ListParagraph">
    <w:name w:val="List Paragraph"/>
    <w:basedOn w:val="Normal"/>
    <w:qFormat/>
    <w:rsid w:val="0018115C"/>
    <w:pPr>
      <w:ind w:left="720"/>
    </w:pPr>
    <w:rPr>
      <w:rFonts w:ascii="Calibri" w:eastAsia="Times New Roman" w:hAnsi="Calibri" w:cs="Calibri"/>
      <w:sz w:val="20"/>
      <w:szCs w:val="20"/>
      <w:lang w:val="bg-BG" w:eastAsia="bg-BG"/>
    </w:rPr>
  </w:style>
  <w:style w:type="paragraph" w:customStyle="1" w:styleId="CharCharChar2">
    <w:name w:val="Char Char Char2"/>
    <w:basedOn w:val="Normal"/>
    <w:uiPriority w:val="99"/>
    <w:rsid w:val="0018115C"/>
    <w:pPr>
      <w:tabs>
        <w:tab w:val="left" w:pos="709"/>
      </w:tabs>
      <w:spacing w:after="0" w:line="240" w:lineRule="auto"/>
    </w:pPr>
    <w:rPr>
      <w:rFonts w:ascii="Tahoma" w:eastAsia="SimSun" w:hAnsi="Tahoma" w:cs="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DFEA6-B5E9-480A-BBD8-E9B15602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 7010</cp:lastModifiedBy>
  <cp:revision>50</cp:revision>
  <dcterms:created xsi:type="dcterms:W3CDTF">2018-03-29T13:41:00Z</dcterms:created>
  <dcterms:modified xsi:type="dcterms:W3CDTF">2019-07-22T13:09:00Z</dcterms:modified>
</cp:coreProperties>
</file>